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7A03D528" w:rsidR="00436107" w:rsidRPr="00436107" w:rsidRDefault="00436107" w:rsidP="00436107">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BE00C7" w:rsidRPr="00BE00C7">
        <w:rPr>
          <w:rFonts w:eastAsia="Calibri"/>
          <w:b/>
          <w:color w:val="000000"/>
          <w:sz w:val="28"/>
          <w:szCs w:val="28"/>
          <w:lang w:eastAsia="en-US"/>
        </w:rPr>
        <w:t xml:space="preserve">Dostawa skrzynek ognioszczelnych łączeniowych, rozdzielczych, przelotowych dla Oddziałów Polskiej Grupy Górniczej S.A. </w:t>
      </w:r>
      <w:r w:rsidR="00BE00C7">
        <w:rPr>
          <w:rFonts w:eastAsia="Calibri"/>
          <w:b/>
          <w:color w:val="000000"/>
          <w:sz w:val="28"/>
          <w:szCs w:val="28"/>
          <w:lang w:eastAsia="en-US"/>
        </w:rPr>
        <w:br/>
      </w:r>
      <w:r w:rsidR="00BE00C7" w:rsidRPr="00BE00C7">
        <w:rPr>
          <w:rFonts w:eastAsia="Calibri"/>
          <w:b/>
          <w:color w:val="000000"/>
          <w:sz w:val="28"/>
          <w:szCs w:val="28"/>
          <w:lang w:eastAsia="en-US"/>
        </w:rPr>
        <w:t>– nr grupy 312-1</w:t>
      </w:r>
    </w:p>
    <w:p w14:paraId="5E228557" w14:textId="2F10D3F1"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BE00C7">
        <w:rPr>
          <w:rFonts w:eastAsia="Calibri"/>
          <w:b/>
          <w:color w:val="000000"/>
          <w:sz w:val="28"/>
          <w:szCs w:val="28"/>
          <w:lang w:eastAsia="en-US"/>
        </w:rPr>
        <w:t>702500294</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9F2142">
              <w:rPr>
                <w:noProof/>
                <w:webHidden/>
              </w:rPr>
              <w:t>3</w:t>
            </w:r>
            <w:r w:rsidR="00B625CB">
              <w:rPr>
                <w:noProof/>
                <w:webHidden/>
              </w:rPr>
              <w:fldChar w:fldCharType="end"/>
            </w:r>
          </w:hyperlink>
        </w:p>
        <w:p w14:paraId="67083375" w14:textId="425B4550" w:rsidR="00B625CB" w:rsidRDefault="00657804"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9F2142">
              <w:rPr>
                <w:noProof/>
                <w:webHidden/>
              </w:rPr>
              <w:t>3</w:t>
            </w:r>
            <w:r w:rsidR="00B625CB">
              <w:rPr>
                <w:noProof/>
                <w:webHidden/>
              </w:rPr>
              <w:fldChar w:fldCharType="end"/>
            </w:r>
          </w:hyperlink>
        </w:p>
        <w:p w14:paraId="40AAFB53" w14:textId="56A1A53F" w:rsidR="00B625CB" w:rsidRDefault="00657804"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9F2142">
              <w:rPr>
                <w:noProof/>
                <w:webHidden/>
              </w:rPr>
              <w:t>3</w:t>
            </w:r>
            <w:r w:rsidR="00B625CB">
              <w:rPr>
                <w:noProof/>
                <w:webHidden/>
              </w:rPr>
              <w:fldChar w:fldCharType="end"/>
            </w:r>
          </w:hyperlink>
        </w:p>
        <w:p w14:paraId="7A788799" w14:textId="7EB903DE" w:rsidR="00B625CB" w:rsidRDefault="00657804"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9F2142">
              <w:rPr>
                <w:noProof/>
                <w:webHidden/>
              </w:rPr>
              <w:t>4</w:t>
            </w:r>
            <w:r w:rsidR="00B625CB">
              <w:rPr>
                <w:noProof/>
                <w:webHidden/>
              </w:rPr>
              <w:fldChar w:fldCharType="end"/>
            </w:r>
          </w:hyperlink>
        </w:p>
        <w:p w14:paraId="7CF700B9" w14:textId="0310D7A3" w:rsidR="00B625CB" w:rsidRDefault="00657804"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9F2142">
              <w:rPr>
                <w:noProof/>
                <w:webHidden/>
              </w:rPr>
              <w:t>4</w:t>
            </w:r>
            <w:r w:rsidR="00B625CB">
              <w:rPr>
                <w:noProof/>
                <w:webHidden/>
              </w:rPr>
              <w:fldChar w:fldCharType="end"/>
            </w:r>
          </w:hyperlink>
        </w:p>
        <w:p w14:paraId="2AE3BB0F" w14:textId="1F2D4F6B" w:rsidR="00B625CB" w:rsidRDefault="00657804"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9F2142">
              <w:rPr>
                <w:noProof/>
                <w:webHidden/>
              </w:rPr>
              <w:t>5</w:t>
            </w:r>
            <w:r w:rsidR="00B625CB">
              <w:rPr>
                <w:noProof/>
                <w:webHidden/>
              </w:rPr>
              <w:fldChar w:fldCharType="end"/>
            </w:r>
          </w:hyperlink>
        </w:p>
        <w:p w14:paraId="7D8C000B" w14:textId="4A0E27C1" w:rsidR="00B625CB" w:rsidRDefault="00657804"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9F2142">
              <w:rPr>
                <w:noProof/>
                <w:webHidden/>
              </w:rPr>
              <w:t>5</w:t>
            </w:r>
            <w:r w:rsidR="00B625CB">
              <w:rPr>
                <w:noProof/>
                <w:webHidden/>
              </w:rPr>
              <w:fldChar w:fldCharType="end"/>
            </w:r>
          </w:hyperlink>
        </w:p>
        <w:p w14:paraId="7EEA9EC7" w14:textId="2EF3206A" w:rsidR="00B625CB" w:rsidRDefault="00657804"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9F2142">
              <w:rPr>
                <w:noProof/>
                <w:webHidden/>
              </w:rPr>
              <w:t>6</w:t>
            </w:r>
            <w:r w:rsidR="00B625CB">
              <w:rPr>
                <w:noProof/>
                <w:webHidden/>
              </w:rPr>
              <w:fldChar w:fldCharType="end"/>
            </w:r>
          </w:hyperlink>
        </w:p>
        <w:p w14:paraId="09DA3102" w14:textId="583A5675" w:rsidR="00B625CB" w:rsidRDefault="00657804"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9F2142">
              <w:rPr>
                <w:noProof/>
                <w:webHidden/>
              </w:rPr>
              <w:t>8</w:t>
            </w:r>
            <w:r w:rsidR="00B625CB">
              <w:rPr>
                <w:noProof/>
                <w:webHidden/>
              </w:rPr>
              <w:fldChar w:fldCharType="end"/>
            </w:r>
          </w:hyperlink>
        </w:p>
        <w:p w14:paraId="1296BED2" w14:textId="3F61B469" w:rsidR="00B625CB" w:rsidRDefault="00657804"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9F2142">
              <w:rPr>
                <w:noProof/>
                <w:webHidden/>
              </w:rPr>
              <w:t>9</w:t>
            </w:r>
            <w:r w:rsidR="00B625CB">
              <w:rPr>
                <w:noProof/>
                <w:webHidden/>
              </w:rPr>
              <w:fldChar w:fldCharType="end"/>
            </w:r>
          </w:hyperlink>
        </w:p>
        <w:p w14:paraId="3C232E65" w14:textId="29E6D8C4" w:rsidR="00B625CB" w:rsidRDefault="00657804"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9F2142">
              <w:rPr>
                <w:noProof/>
                <w:webHidden/>
              </w:rPr>
              <w:t>10</w:t>
            </w:r>
            <w:r w:rsidR="00B625CB">
              <w:rPr>
                <w:noProof/>
                <w:webHidden/>
              </w:rPr>
              <w:fldChar w:fldCharType="end"/>
            </w:r>
          </w:hyperlink>
        </w:p>
        <w:p w14:paraId="2CB7A3B2" w14:textId="76AA6D9A" w:rsidR="00B625CB" w:rsidRDefault="00657804"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9F2142">
              <w:rPr>
                <w:noProof/>
                <w:webHidden/>
              </w:rPr>
              <w:t>12</w:t>
            </w:r>
            <w:r w:rsidR="00B625CB">
              <w:rPr>
                <w:noProof/>
                <w:webHidden/>
              </w:rPr>
              <w:fldChar w:fldCharType="end"/>
            </w:r>
          </w:hyperlink>
        </w:p>
        <w:p w14:paraId="1C0FB6B0" w14:textId="13143116" w:rsidR="00B625CB" w:rsidRDefault="00657804"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9F2142">
              <w:rPr>
                <w:noProof/>
                <w:webHidden/>
              </w:rPr>
              <w:t>12</w:t>
            </w:r>
            <w:r w:rsidR="00B625CB">
              <w:rPr>
                <w:noProof/>
                <w:webHidden/>
              </w:rPr>
              <w:fldChar w:fldCharType="end"/>
            </w:r>
          </w:hyperlink>
        </w:p>
        <w:p w14:paraId="21E03B4E" w14:textId="3CE09FFB" w:rsidR="00B625CB" w:rsidRDefault="00657804"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9F2142">
              <w:rPr>
                <w:noProof/>
                <w:webHidden/>
              </w:rPr>
              <w:t>12</w:t>
            </w:r>
            <w:r w:rsidR="00B625CB">
              <w:rPr>
                <w:noProof/>
                <w:webHidden/>
              </w:rPr>
              <w:fldChar w:fldCharType="end"/>
            </w:r>
          </w:hyperlink>
        </w:p>
        <w:p w14:paraId="324FF01C" w14:textId="2EF5E8FE" w:rsidR="00B625CB" w:rsidRDefault="00657804"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9F2142">
              <w:rPr>
                <w:noProof/>
                <w:webHidden/>
              </w:rPr>
              <w:t>13</w:t>
            </w:r>
            <w:r w:rsidR="00B625CB">
              <w:rPr>
                <w:noProof/>
                <w:webHidden/>
              </w:rPr>
              <w:fldChar w:fldCharType="end"/>
            </w:r>
          </w:hyperlink>
        </w:p>
        <w:p w14:paraId="3FBB34AB" w14:textId="75770EA0" w:rsidR="00B625CB" w:rsidRDefault="00657804"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9F2142">
              <w:rPr>
                <w:noProof/>
                <w:webHidden/>
              </w:rPr>
              <w:t>13</w:t>
            </w:r>
            <w:r w:rsidR="00B625CB">
              <w:rPr>
                <w:noProof/>
                <w:webHidden/>
              </w:rPr>
              <w:fldChar w:fldCharType="end"/>
            </w:r>
          </w:hyperlink>
        </w:p>
        <w:p w14:paraId="0BE05D70" w14:textId="64A0E5A6" w:rsidR="00B625CB" w:rsidRDefault="00657804"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9F2142">
              <w:rPr>
                <w:noProof/>
                <w:webHidden/>
              </w:rPr>
              <w:t>14</w:t>
            </w:r>
            <w:r w:rsidR="00B625CB">
              <w:rPr>
                <w:noProof/>
                <w:webHidden/>
              </w:rPr>
              <w:fldChar w:fldCharType="end"/>
            </w:r>
          </w:hyperlink>
        </w:p>
        <w:p w14:paraId="396D58F2" w14:textId="1362471E" w:rsidR="00B625CB" w:rsidRDefault="00657804"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9F2142">
              <w:rPr>
                <w:noProof/>
                <w:webHidden/>
              </w:rPr>
              <w:t>14</w:t>
            </w:r>
            <w:r w:rsidR="00B625CB">
              <w:rPr>
                <w:noProof/>
                <w:webHidden/>
              </w:rPr>
              <w:fldChar w:fldCharType="end"/>
            </w:r>
          </w:hyperlink>
        </w:p>
        <w:p w14:paraId="32FA0BCA" w14:textId="3DD90E12" w:rsidR="00B625CB" w:rsidRDefault="00657804"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9F2142">
              <w:rPr>
                <w:noProof/>
                <w:webHidden/>
              </w:rPr>
              <w:t>14</w:t>
            </w:r>
            <w:r w:rsidR="00B625CB">
              <w:rPr>
                <w:noProof/>
                <w:webHidden/>
              </w:rPr>
              <w:fldChar w:fldCharType="end"/>
            </w:r>
          </w:hyperlink>
        </w:p>
        <w:p w14:paraId="3DA30FFC" w14:textId="407E6F0C" w:rsidR="00B625CB" w:rsidRDefault="00657804"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9F2142">
              <w:rPr>
                <w:noProof/>
                <w:webHidden/>
              </w:rPr>
              <w:t>15</w:t>
            </w:r>
            <w:r w:rsidR="00B625CB">
              <w:rPr>
                <w:noProof/>
                <w:webHidden/>
              </w:rPr>
              <w:fldChar w:fldCharType="end"/>
            </w:r>
          </w:hyperlink>
        </w:p>
        <w:p w14:paraId="33A91AF4" w14:textId="415C3EB8" w:rsidR="00B625CB" w:rsidRDefault="00657804"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9F2142">
              <w:rPr>
                <w:noProof/>
                <w:webHidden/>
              </w:rPr>
              <w:t>15</w:t>
            </w:r>
            <w:r w:rsidR="00B625CB">
              <w:rPr>
                <w:noProof/>
                <w:webHidden/>
              </w:rPr>
              <w:fldChar w:fldCharType="end"/>
            </w:r>
          </w:hyperlink>
        </w:p>
        <w:p w14:paraId="797BC566" w14:textId="08E66F4E" w:rsidR="00B625CB" w:rsidRDefault="00657804"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9F2142">
              <w:rPr>
                <w:noProof/>
                <w:webHidden/>
              </w:rPr>
              <w:t>15</w:t>
            </w:r>
            <w:r w:rsidR="00B625CB">
              <w:rPr>
                <w:noProof/>
                <w:webHidden/>
              </w:rPr>
              <w:fldChar w:fldCharType="end"/>
            </w:r>
          </w:hyperlink>
        </w:p>
        <w:p w14:paraId="1C50D431" w14:textId="6237AD36" w:rsidR="00B625CB" w:rsidRDefault="00657804"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9F2142">
              <w:rPr>
                <w:noProof/>
                <w:webHidden/>
              </w:rPr>
              <w:t>15</w:t>
            </w:r>
            <w:r w:rsidR="00B625CB">
              <w:rPr>
                <w:noProof/>
                <w:webHidden/>
              </w:rPr>
              <w:fldChar w:fldCharType="end"/>
            </w:r>
          </w:hyperlink>
        </w:p>
        <w:p w14:paraId="63E91246" w14:textId="0012E3BE" w:rsidR="00B625CB" w:rsidRDefault="00657804"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9F2142">
              <w:rPr>
                <w:noProof/>
                <w:webHidden/>
              </w:rPr>
              <w:t>16</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657804"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410235">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410235">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rsidP="00410235">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410235">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410235">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410235">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373165E6" w:rsidR="0035712B" w:rsidRPr="004C6DEA" w:rsidRDefault="0035712B" w:rsidP="00410235">
      <w:pPr>
        <w:pStyle w:val="Tekstpodstawowy2"/>
        <w:numPr>
          <w:ilvl w:val="0"/>
          <w:numId w:val="17"/>
        </w:numPr>
        <w:spacing w:after="0" w:line="240" w:lineRule="auto"/>
        <w:ind w:left="426" w:hanging="426"/>
        <w:jc w:val="both"/>
        <w:rPr>
          <w:sz w:val="22"/>
          <w:szCs w:val="22"/>
        </w:rPr>
      </w:pPr>
      <w:r w:rsidRPr="004C6DEA">
        <w:rPr>
          <w:b/>
          <w:sz w:val="22"/>
          <w:szCs w:val="22"/>
        </w:rPr>
        <w:t xml:space="preserve">Przedmiotem zamówienia jest: </w:t>
      </w:r>
      <w:r w:rsidR="004C6DEA" w:rsidRPr="004C6DEA">
        <w:rPr>
          <w:sz w:val="22"/>
          <w:szCs w:val="22"/>
        </w:rPr>
        <w:t>Dostawa skrzynek ognioszczelnych łączeniowych, rozdzielczych, przelotowych dla Oddziałów Polskiej Grupy Górniczej S.A. – nr grupy 312-1</w:t>
      </w:r>
    </w:p>
    <w:p w14:paraId="1F00F6DE" w14:textId="6B0DDAC7" w:rsidR="0035712B" w:rsidRPr="004C6DEA" w:rsidRDefault="0035712B" w:rsidP="00410235">
      <w:pPr>
        <w:numPr>
          <w:ilvl w:val="0"/>
          <w:numId w:val="17"/>
        </w:numPr>
        <w:ind w:left="426" w:hanging="426"/>
        <w:jc w:val="both"/>
        <w:rPr>
          <w:sz w:val="22"/>
          <w:szCs w:val="22"/>
        </w:rPr>
      </w:pPr>
      <w:r w:rsidRPr="004C6DEA">
        <w:rPr>
          <w:sz w:val="22"/>
          <w:szCs w:val="22"/>
        </w:rPr>
        <w:t xml:space="preserve">Kod CPV: </w:t>
      </w:r>
      <w:r w:rsidR="004C6DEA" w:rsidRPr="004C6DEA">
        <w:rPr>
          <w:sz w:val="22"/>
          <w:szCs w:val="22"/>
          <w:lang w:val="de-DE"/>
        </w:rPr>
        <w:t>31224300-5</w:t>
      </w:r>
    </w:p>
    <w:p w14:paraId="6C4379D1" w14:textId="77777777" w:rsidR="0035712B" w:rsidRPr="00F12B6B" w:rsidRDefault="0035712B" w:rsidP="00410235">
      <w:pPr>
        <w:numPr>
          <w:ilvl w:val="0"/>
          <w:numId w:val="17"/>
        </w:numPr>
        <w:ind w:left="426" w:hanging="426"/>
        <w:jc w:val="both"/>
        <w:rPr>
          <w:sz w:val="22"/>
          <w:szCs w:val="22"/>
        </w:rPr>
      </w:pPr>
      <w:r w:rsidRPr="004C6DEA">
        <w:rPr>
          <w:sz w:val="22"/>
          <w:szCs w:val="22"/>
        </w:rPr>
        <w:t xml:space="preserve">Szczegółowy opis przedmiotu zamówienia oraz wymagania prawne i parametry techniczno-użytkowe określono </w:t>
      </w:r>
      <w:r w:rsidRPr="00750E51">
        <w:rPr>
          <w:sz w:val="22"/>
          <w:szCs w:val="22"/>
        </w:rPr>
        <w:t xml:space="preserve">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410235">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06BB14E0" w14:textId="77777777" w:rsidR="004C6DEA" w:rsidRDefault="0035712B" w:rsidP="00410235">
      <w:pPr>
        <w:numPr>
          <w:ilvl w:val="0"/>
          <w:numId w:val="17"/>
        </w:numPr>
        <w:ind w:left="426" w:hanging="426"/>
        <w:jc w:val="both"/>
        <w:rPr>
          <w:sz w:val="22"/>
          <w:szCs w:val="22"/>
        </w:rPr>
      </w:pPr>
      <w:r w:rsidRPr="006E0D62">
        <w:rPr>
          <w:sz w:val="22"/>
          <w:szCs w:val="22"/>
        </w:rPr>
        <w:t>Zamawiający nie dopuszcza możliwości składania ofert wariantowych.</w:t>
      </w:r>
    </w:p>
    <w:p w14:paraId="4D13C179" w14:textId="521C7777" w:rsidR="0035712B" w:rsidRPr="004C6DEA" w:rsidRDefault="0035712B" w:rsidP="00410235">
      <w:pPr>
        <w:numPr>
          <w:ilvl w:val="0"/>
          <w:numId w:val="17"/>
        </w:numPr>
        <w:ind w:left="426" w:hanging="426"/>
        <w:jc w:val="both"/>
        <w:rPr>
          <w:sz w:val="22"/>
          <w:szCs w:val="22"/>
        </w:rPr>
      </w:pPr>
      <w:r w:rsidRPr="004C6DEA">
        <w:rPr>
          <w:sz w:val="22"/>
          <w:szCs w:val="22"/>
        </w:rPr>
        <w:t xml:space="preserve">Zamawiający zastrzega sobie prawo do zmiany ilości zamawianych towarów w ramach poszczególnych pozycji asortymentowych i składania zamówień według rzeczywistych potrzeb </w:t>
      </w:r>
      <w:r w:rsidR="004C6DEA">
        <w:rPr>
          <w:sz w:val="22"/>
          <w:szCs w:val="22"/>
        </w:rPr>
        <w:br/>
      </w:r>
      <w:r w:rsidRPr="004C6DEA">
        <w:rPr>
          <w:sz w:val="22"/>
          <w:szCs w:val="22"/>
        </w:rPr>
        <w:t xml:space="preserve">z zastrzeżeniem, że całkowita wartość dostaw nie przekroczy wartości umowy. </w:t>
      </w:r>
    </w:p>
    <w:p w14:paraId="6A85E26F" w14:textId="77777777" w:rsidR="0035712B" w:rsidRPr="004C6DEA" w:rsidRDefault="0035712B" w:rsidP="00410235">
      <w:pPr>
        <w:numPr>
          <w:ilvl w:val="0"/>
          <w:numId w:val="68"/>
        </w:numPr>
        <w:ind w:left="426" w:hanging="426"/>
        <w:jc w:val="both"/>
        <w:rPr>
          <w:sz w:val="22"/>
          <w:szCs w:val="22"/>
        </w:rPr>
      </w:pPr>
      <w:r w:rsidRPr="004C6DEA">
        <w:rPr>
          <w:sz w:val="22"/>
          <w:szCs w:val="22"/>
        </w:rPr>
        <w:lastRenderedPageBreak/>
        <w:t>Zamawiający oświadcza, że minimalny gwarantowany poziom wykonania  umowy wynosi 50% wartości udzielonego zamówienia. Wykonawcy nie przysługują roszczenia o wykonanie umowy w większym zakresie.</w:t>
      </w:r>
    </w:p>
    <w:p w14:paraId="118E4BB5" w14:textId="77777777" w:rsidR="0035712B" w:rsidRPr="00A40845" w:rsidRDefault="0035712B"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2E39249F" w14:textId="0DFD7741" w:rsidR="0035712B" w:rsidRDefault="0035712B" w:rsidP="00410235">
      <w:pPr>
        <w:numPr>
          <w:ilvl w:val="0"/>
          <w:numId w:val="18"/>
        </w:numPr>
        <w:ind w:left="284" w:hanging="284"/>
        <w:jc w:val="both"/>
        <w:rPr>
          <w:sz w:val="22"/>
          <w:szCs w:val="22"/>
        </w:rPr>
      </w:pPr>
      <w:r w:rsidRPr="004D0B0E">
        <w:rPr>
          <w:sz w:val="22"/>
          <w:szCs w:val="22"/>
        </w:rPr>
        <w:t xml:space="preserve">Zamawiający </w:t>
      </w:r>
      <w:r w:rsidRPr="004D0B0E">
        <w:rPr>
          <w:b/>
          <w:sz w:val="22"/>
          <w:szCs w:val="22"/>
        </w:rPr>
        <w:t xml:space="preserve">dopuszcza możliwość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4D0B0E">
        <w:rPr>
          <w:b/>
          <w:sz w:val="22"/>
          <w:szCs w:val="22"/>
        </w:rPr>
        <w:t>29</w:t>
      </w:r>
    </w:p>
    <w:p w14:paraId="73AF4554" w14:textId="6B163EB9" w:rsidR="0035712B" w:rsidRPr="004D0B0E" w:rsidRDefault="0035712B" w:rsidP="00410235">
      <w:pPr>
        <w:numPr>
          <w:ilvl w:val="0"/>
          <w:numId w:val="18"/>
        </w:numPr>
        <w:ind w:left="284" w:hanging="284"/>
        <w:jc w:val="both"/>
        <w:rPr>
          <w:iCs/>
          <w:sz w:val="22"/>
          <w:szCs w:val="22"/>
        </w:rPr>
      </w:pPr>
      <w:r w:rsidRPr="004D0B0E">
        <w:rPr>
          <w:sz w:val="22"/>
          <w:szCs w:val="22"/>
        </w:rPr>
        <w:t xml:space="preserve">Zamawiający przewiduje możliwość złożenia oferty przez jednego Wykonawcę na jedną lub więcej części zamówienia (zadań)   </w:t>
      </w:r>
      <w:r w:rsidRPr="004D0B0E">
        <w:rPr>
          <w:i/>
          <w:iCs/>
          <w:sz w:val="22"/>
          <w:szCs w:val="22"/>
        </w:rPr>
        <w:t xml:space="preserve"> </w:t>
      </w:r>
    </w:p>
    <w:p w14:paraId="45F97822" w14:textId="77777777" w:rsidR="004D0B0E" w:rsidRPr="004D0B0E" w:rsidRDefault="004D0B0E" w:rsidP="004D0B0E">
      <w:pPr>
        <w:ind w:left="284"/>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0664F9D3" w:rsidR="0035712B" w:rsidRPr="00E45126" w:rsidRDefault="0035712B" w:rsidP="00410235">
      <w:pPr>
        <w:pStyle w:val="Akapitzlist"/>
        <w:numPr>
          <w:ilvl w:val="0"/>
          <w:numId w:val="19"/>
        </w:numPr>
        <w:ind w:left="284" w:hanging="284"/>
        <w:jc w:val="both"/>
        <w:rPr>
          <w:sz w:val="22"/>
          <w:szCs w:val="22"/>
        </w:rPr>
      </w:pPr>
      <w:r w:rsidRPr="00E45126">
        <w:rPr>
          <w:sz w:val="22"/>
          <w:szCs w:val="22"/>
        </w:rPr>
        <w:t xml:space="preserve">O udzielenie zamówienia mogą ubiegać się wykonawcy, którzy nie podlegają wykluczeniu </w:t>
      </w:r>
      <w:r w:rsidR="004D0B0E">
        <w:rPr>
          <w:sz w:val="22"/>
          <w:szCs w:val="22"/>
        </w:rPr>
        <w:br/>
      </w:r>
      <w:r w:rsidRPr="00E45126">
        <w:rPr>
          <w:sz w:val="22"/>
          <w:szCs w:val="22"/>
        </w:rPr>
        <w:t>z postępowania oraz spełniają warunki udziału w postępowaniu.</w:t>
      </w:r>
    </w:p>
    <w:p w14:paraId="649E30B6" w14:textId="77777777" w:rsidR="0035712B" w:rsidRPr="00E45126" w:rsidRDefault="0035712B" w:rsidP="00410235">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6AD0C3C1" w:rsidR="0035712B" w:rsidRPr="00EE44BA" w:rsidRDefault="0035712B" w:rsidP="00410235">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w:t>
      </w:r>
      <w:r w:rsidR="004D0B0E">
        <w:rPr>
          <w:sz w:val="22"/>
          <w:szCs w:val="22"/>
        </w:rPr>
        <w:br/>
      </w:r>
      <w:r w:rsidRPr="00EE44BA">
        <w:rPr>
          <w:sz w:val="22"/>
          <w:szCs w:val="22"/>
        </w:rPr>
        <w:t xml:space="preserve">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65F2B47A" w:rsidR="0035712B" w:rsidRPr="00E45126" w:rsidRDefault="0035712B" w:rsidP="00410235">
      <w:pPr>
        <w:pStyle w:val="Akapitzlist"/>
        <w:numPr>
          <w:ilvl w:val="1"/>
          <w:numId w:val="19"/>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w:t>
      </w:r>
      <w:r w:rsidR="004D0B0E">
        <w:rPr>
          <w:sz w:val="22"/>
          <w:szCs w:val="22"/>
        </w:rPr>
        <w:br/>
      </w:r>
      <w:r w:rsidRPr="00EE44BA">
        <w:rPr>
          <w:sz w:val="22"/>
          <w:szCs w:val="22"/>
        </w:rPr>
        <w:t>-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12CAB3E6" w14:textId="77777777" w:rsidR="0035712B" w:rsidRPr="00FF2007" w:rsidRDefault="0035712B" w:rsidP="00357145">
      <w:pPr>
        <w:pStyle w:val="Akapitzlist"/>
        <w:ind w:left="284"/>
        <w:jc w:val="both"/>
        <w:rPr>
          <w:sz w:val="22"/>
          <w:szCs w:val="22"/>
        </w:rPr>
      </w:pPr>
    </w:p>
    <w:p w14:paraId="0564382E" w14:textId="77777777" w:rsidR="0035712B" w:rsidRPr="00E45126" w:rsidRDefault="0035712B" w:rsidP="00410235">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410235">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Default="0035712B" w:rsidP="00410235">
      <w:pPr>
        <w:pStyle w:val="Akapitzlist"/>
        <w:numPr>
          <w:ilvl w:val="1"/>
          <w:numId w:val="19"/>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p w14:paraId="7AE905B7" w14:textId="77777777" w:rsidR="004D0B0E" w:rsidRDefault="004D0B0E" w:rsidP="004D0B0E">
      <w:pPr>
        <w:pStyle w:val="Akapitzlist"/>
        <w:ind w:left="709"/>
        <w:jc w:val="both"/>
        <w:rPr>
          <w:sz w:val="22"/>
          <w:szCs w:val="22"/>
        </w:rPr>
      </w:pPr>
    </w:p>
    <w:tbl>
      <w:tblPr>
        <w:tblW w:w="4096" w:type="pct"/>
        <w:tblInd w:w="709" w:type="dxa"/>
        <w:tblCellMar>
          <w:left w:w="70" w:type="dxa"/>
          <w:right w:w="70" w:type="dxa"/>
        </w:tblCellMar>
        <w:tblLook w:val="0000" w:firstRow="0" w:lastRow="0" w:firstColumn="0" w:lastColumn="0" w:noHBand="0" w:noVBand="0"/>
      </w:tblPr>
      <w:tblGrid>
        <w:gridCol w:w="1576"/>
        <w:gridCol w:w="493"/>
        <w:gridCol w:w="355"/>
        <w:gridCol w:w="1474"/>
        <w:gridCol w:w="3647"/>
      </w:tblGrid>
      <w:tr w:rsidR="004D0B0E" w:rsidRPr="00CC5B55" w14:paraId="23993887" w14:textId="77777777" w:rsidTr="00DE4ED2">
        <w:trPr>
          <w:trHeight w:val="100"/>
        </w:trPr>
        <w:tc>
          <w:tcPr>
            <w:tcW w:w="1044" w:type="pct"/>
            <w:shd w:val="clear" w:color="FFFFFF" w:fill="FFFFFF"/>
            <w:vAlign w:val="center"/>
          </w:tcPr>
          <w:p w14:paraId="17FE4169"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102015C4" w14:textId="77777777" w:rsidR="004D0B0E" w:rsidRPr="0067073A" w:rsidRDefault="004D0B0E" w:rsidP="004D0B0E">
            <w:pPr>
              <w:jc w:val="center"/>
              <w:rPr>
                <w:sz w:val="22"/>
                <w:szCs w:val="22"/>
              </w:rPr>
            </w:pPr>
            <w:r w:rsidRPr="0067073A">
              <w:rPr>
                <w:sz w:val="22"/>
                <w:szCs w:val="22"/>
              </w:rPr>
              <w:t>1</w:t>
            </w:r>
          </w:p>
        </w:tc>
        <w:tc>
          <w:tcPr>
            <w:tcW w:w="235" w:type="pct"/>
            <w:shd w:val="clear" w:color="FFFFFF" w:fill="FFFFFF"/>
            <w:vAlign w:val="center"/>
          </w:tcPr>
          <w:p w14:paraId="39EFB1A8"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3B7F4F60" w14:textId="655A4268" w:rsidR="004D0B0E" w:rsidRPr="004D0B0E" w:rsidRDefault="004D0B0E" w:rsidP="004D0B0E">
            <w:pPr>
              <w:jc w:val="right"/>
              <w:rPr>
                <w:sz w:val="22"/>
                <w:szCs w:val="22"/>
              </w:rPr>
            </w:pPr>
            <w:r w:rsidRPr="004D0B0E">
              <w:rPr>
                <w:sz w:val="22"/>
                <w:szCs w:val="22"/>
              </w:rPr>
              <w:t>33 000,00</w:t>
            </w:r>
          </w:p>
        </w:tc>
        <w:tc>
          <w:tcPr>
            <w:tcW w:w="2417" w:type="pct"/>
            <w:shd w:val="clear" w:color="FFFFFF" w:fill="FFFFFF"/>
            <w:vAlign w:val="center"/>
          </w:tcPr>
          <w:p w14:paraId="1E14EB72" w14:textId="77777777" w:rsidR="004D0B0E" w:rsidRPr="0067073A" w:rsidRDefault="004D0B0E" w:rsidP="004D0B0E">
            <w:pPr>
              <w:rPr>
                <w:sz w:val="22"/>
                <w:szCs w:val="22"/>
              </w:rPr>
            </w:pPr>
            <w:r w:rsidRPr="0067073A">
              <w:rPr>
                <w:sz w:val="22"/>
                <w:szCs w:val="22"/>
              </w:rPr>
              <w:t>PLN</w:t>
            </w:r>
          </w:p>
        </w:tc>
      </w:tr>
      <w:tr w:rsidR="004D0B0E" w:rsidRPr="00CC5B55" w14:paraId="3BA3CFCD" w14:textId="77777777" w:rsidTr="00DE4ED2">
        <w:trPr>
          <w:trHeight w:val="100"/>
        </w:trPr>
        <w:tc>
          <w:tcPr>
            <w:tcW w:w="1044" w:type="pct"/>
            <w:shd w:val="clear" w:color="FFFFFF" w:fill="FFFFFF"/>
            <w:vAlign w:val="center"/>
          </w:tcPr>
          <w:p w14:paraId="481A4ACA"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33B4069E" w14:textId="77777777" w:rsidR="004D0B0E" w:rsidRPr="0067073A" w:rsidRDefault="004D0B0E" w:rsidP="004D0B0E">
            <w:pPr>
              <w:jc w:val="center"/>
              <w:rPr>
                <w:sz w:val="22"/>
                <w:szCs w:val="22"/>
              </w:rPr>
            </w:pPr>
            <w:r w:rsidRPr="0067073A">
              <w:rPr>
                <w:sz w:val="22"/>
                <w:szCs w:val="22"/>
              </w:rPr>
              <w:t>2</w:t>
            </w:r>
          </w:p>
        </w:tc>
        <w:tc>
          <w:tcPr>
            <w:tcW w:w="235" w:type="pct"/>
            <w:shd w:val="clear" w:color="FFFFFF" w:fill="FFFFFF"/>
            <w:vAlign w:val="center"/>
          </w:tcPr>
          <w:p w14:paraId="1C6EB012"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5D655FC1" w14:textId="68F62FEC" w:rsidR="004D0B0E" w:rsidRPr="004D0B0E" w:rsidRDefault="00DE4ED2" w:rsidP="004D0B0E">
            <w:pPr>
              <w:jc w:val="right"/>
              <w:rPr>
                <w:sz w:val="22"/>
                <w:szCs w:val="22"/>
              </w:rPr>
            </w:pPr>
            <w:r>
              <w:rPr>
                <w:sz w:val="22"/>
                <w:szCs w:val="22"/>
              </w:rPr>
              <w:t>292</w:t>
            </w:r>
            <w:r w:rsidR="004D0B0E" w:rsidRPr="004D0B0E">
              <w:rPr>
                <w:sz w:val="22"/>
                <w:szCs w:val="22"/>
              </w:rPr>
              <w:t xml:space="preserve"> 000,00</w:t>
            </w:r>
          </w:p>
        </w:tc>
        <w:tc>
          <w:tcPr>
            <w:tcW w:w="2417" w:type="pct"/>
            <w:shd w:val="clear" w:color="FFFFFF" w:fill="FFFFFF"/>
            <w:vAlign w:val="center"/>
          </w:tcPr>
          <w:p w14:paraId="15175851" w14:textId="77777777" w:rsidR="004D0B0E" w:rsidRPr="0067073A" w:rsidRDefault="004D0B0E" w:rsidP="004D0B0E">
            <w:pPr>
              <w:rPr>
                <w:sz w:val="22"/>
                <w:szCs w:val="22"/>
              </w:rPr>
            </w:pPr>
            <w:r w:rsidRPr="0067073A">
              <w:rPr>
                <w:sz w:val="22"/>
                <w:szCs w:val="22"/>
              </w:rPr>
              <w:t>PLN</w:t>
            </w:r>
          </w:p>
        </w:tc>
      </w:tr>
      <w:tr w:rsidR="004D0B0E" w:rsidRPr="00CC5B55" w14:paraId="6DECCE87" w14:textId="77777777" w:rsidTr="00DE4ED2">
        <w:trPr>
          <w:trHeight w:val="100"/>
        </w:trPr>
        <w:tc>
          <w:tcPr>
            <w:tcW w:w="1044" w:type="pct"/>
            <w:shd w:val="clear" w:color="FFFFFF" w:fill="FFFFFF"/>
            <w:vAlign w:val="center"/>
          </w:tcPr>
          <w:p w14:paraId="1667C40A"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25D881EF" w14:textId="77777777" w:rsidR="004D0B0E" w:rsidRPr="0067073A" w:rsidRDefault="004D0B0E" w:rsidP="004D0B0E">
            <w:pPr>
              <w:jc w:val="center"/>
              <w:rPr>
                <w:sz w:val="22"/>
                <w:szCs w:val="22"/>
              </w:rPr>
            </w:pPr>
            <w:r w:rsidRPr="0067073A">
              <w:rPr>
                <w:sz w:val="22"/>
                <w:szCs w:val="22"/>
              </w:rPr>
              <w:t>3</w:t>
            </w:r>
          </w:p>
        </w:tc>
        <w:tc>
          <w:tcPr>
            <w:tcW w:w="235" w:type="pct"/>
            <w:shd w:val="clear" w:color="FFFFFF" w:fill="FFFFFF"/>
            <w:vAlign w:val="center"/>
          </w:tcPr>
          <w:p w14:paraId="7DFD808B"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013942B8" w14:textId="23931307" w:rsidR="004D0B0E" w:rsidRPr="004D0B0E" w:rsidRDefault="004D0B0E" w:rsidP="004D0B0E">
            <w:pPr>
              <w:jc w:val="right"/>
              <w:rPr>
                <w:sz w:val="22"/>
                <w:szCs w:val="22"/>
              </w:rPr>
            </w:pPr>
            <w:r w:rsidRPr="004D0B0E">
              <w:rPr>
                <w:sz w:val="22"/>
                <w:szCs w:val="22"/>
              </w:rPr>
              <w:t>9 000,00</w:t>
            </w:r>
          </w:p>
        </w:tc>
        <w:tc>
          <w:tcPr>
            <w:tcW w:w="2417" w:type="pct"/>
            <w:shd w:val="clear" w:color="FFFFFF" w:fill="FFFFFF"/>
            <w:vAlign w:val="center"/>
          </w:tcPr>
          <w:p w14:paraId="0CC147D1" w14:textId="77777777" w:rsidR="004D0B0E" w:rsidRPr="0067073A" w:rsidRDefault="004D0B0E" w:rsidP="004D0B0E">
            <w:pPr>
              <w:rPr>
                <w:sz w:val="22"/>
                <w:szCs w:val="22"/>
              </w:rPr>
            </w:pPr>
            <w:r w:rsidRPr="0067073A">
              <w:rPr>
                <w:sz w:val="22"/>
                <w:szCs w:val="22"/>
              </w:rPr>
              <w:t>PLN</w:t>
            </w:r>
          </w:p>
        </w:tc>
      </w:tr>
      <w:tr w:rsidR="004D0B0E" w:rsidRPr="00CC5B55" w14:paraId="1905AFA3" w14:textId="77777777" w:rsidTr="00DE4ED2">
        <w:trPr>
          <w:trHeight w:val="100"/>
        </w:trPr>
        <w:tc>
          <w:tcPr>
            <w:tcW w:w="1044" w:type="pct"/>
            <w:shd w:val="clear" w:color="FFFFFF" w:fill="FFFFFF"/>
            <w:vAlign w:val="center"/>
          </w:tcPr>
          <w:p w14:paraId="30BBFFD3"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37521DBD" w14:textId="77777777" w:rsidR="004D0B0E" w:rsidRPr="0067073A" w:rsidRDefault="004D0B0E" w:rsidP="004D0B0E">
            <w:pPr>
              <w:jc w:val="center"/>
              <w:rPr>
                <w:sz w:val="22"/>
                <w:szCs w:val="22"/>
              </w:rPr>
            </w:pPr>
            <w:r w:rsidRPr="0067073A">
              <w:rPr>
                <w:sz w:val="22"/>
                <w:szCs w:val="22"/>
              </w:rPr>
              <w:t>4</w:t>
            </w:r>
          </w:p>
        </w:tc>
        <w:tc>
          <w:tcPr>
            <w:tcW w:w="235" w:type="pct"/>
            <w:shd w:val="clear" w:color="FFFFFF" w:fill="FFFFFF"/>
            <w:vAlign w:val="center"/>
          </w:tcPr>
          <w:p w14:paraId="644BBE90"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48DA9186" w14:textId="5C4DBBEC" w:rsidR="004D0B0E" w:rsidRPr="004D0B0E" w:rsidRDefault="004D0B0E" w:rsidP="004D0B0E">
            <w:pPr>
              <w:jc w:val="right"/>
              <w:rPr>
                <w:sz w:val="22"/>
                <w:szCs w:val="22"/>
              </w:rPr>
            </w:pPr>
            <w:r w:rsidRPr="004D0B0E">
              <w:rPr>
                <w:sz w:val="22"/>
                <w:szCs w:val="22"/>
              </w:rPr>
              <w:t>24 000,00</w:t>
            </w:r>
          </w:p>
        </w:tc>
        <w:tc>
          <w:tcPr>
            <w:tcW w:w="2417" w:type="pct"/>
            <w:shd w:val="clear" w:color="FFFFFF" w:fill="FFFFFF"/>
            <w:vAlign w:val="center"/>
          </w:tcPr>
          <w:p w14:paraId="040D9B26" w14:textId="77777777" w:rsidR="004D0B0E" w:rsidRPr="0067073A" w:rsidRDefault="004D0B0E" w:rsidP="004D0B0E">
            <w:pPr>
              <w:rPr>
                <w:sz w:val="22"/>
                <w:szCs w:val="22"/>
              </w:rPr>
            </w:pPr>
            <w:r w:rsidRPr="0067073A">
              <w:rPr>
                <w:sz w:val="22"/>
                <w:szCs w:val="22"/>
              </w:rPr>
              <w:t>PLN</w:t>
            </w:r>
          </w:p>
        </w:tc>
      </w:tr>
      <w:tr w:rsidR="004D0B0E" w:rsidRPr="00CC5B55" w14:paraId="7A407991" w14:textId="77777777" w:rsidTr="00DE4ED2">
        <w:trPr>
          <w:trHeight w:val="100"/>
        </w:trPr>
        <w:tc>
          <w:tcPr>
            <w:tcW w:w="1044" w:type="pct"/>
            <w:shd w:val="clear" w:color="FFFFFF" w:fill="FFFFFF"/>
            <w:vAlign w:val="center"/>
          </w:tcPr>
          <w:p w14:paraId="0A2FC7DA"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66129C2F" w14:textId="77777777" w:rsidR="004D0B0E" w:rsidRPr="0067073A" w:rsidRDefault="004D0B0E" w:rsidP="004D0B0E">
            <w:pPr>
              <w:jc w:val="center"/>
              <w:rPr>
                <w:sz w:val="22"/>
                <w:szCs w:val="22"/>
              </w:rPr>
            </w:pPr>
            <w:r w:rsidRPr="0067073A">
              <w:rPr>
                <w:sz w:val="22"/>
                <w:szCs w:val="22"/>
              </w:rPr>
              <w:t>5</w:t>
            </w:r>
          </w:p>
        </w:tc>
        <w:tc>
          <w:tcPr>
            <w:tcW w:w="235" w:type="pct"/>
            <w:shd w:val="clear" w:color="FFFFFF" w:fill="FFFFFF"/>
            <w:vAlign w:val="center"/>
          </w:tcPr>
          <w:p w14:paraId="72FE946F"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2B914C9A" w14:textId="2D2F3868" w:rsidR="004D0B0E" w:rsidRPr="004D0B0E" w:rsidRDefault="004D0B0E" w:rsidP="004D0B0E">
            <w:pPr>
              <w:jc w:val="right"/>
              <w:rPr>
                <w:sz w:val="22"/>
                <w:szCs w:val="22"/>
              </w:rPr>
            </w:pPr>
            <w:r w:rsidRPr="004D0B0E">
              <w:rPr>
                <w:sz w:val="22"/>
                <w:szCs w:val="22"/>
              </w:rPr>
              <w:t>13 000,00</w:t>
            </w:r>
          </w:p>
        </w:tc>
        <w:tc>
          <w:tcPr>
            <w:tcW w:w="2417" w:type="pct"/>
            <w:shd w:val="clear" w:color="FFFFFF" w:fill="FFFFFF"/>
            <w:vAlign w:val="center"/>
          </w:tcPr>
          <w:p w14:paraId="0034878A" w14:textId="77777777" w:rsidR="004D0B0E" w:rsidRPr="0067073A" w:rsidRDefault="004D0B0E" w:rsidP="004D0B0E">
            <w:pPr>
              <w:rPr>
                <w:sz w:val="22"/>
                <w:szCs w:val="22"/>
              </w:rPr>
            </w:pPr>
            <w:r w:rsidRPr="0067073A">
              <w:rPr>
                <w:sz w:val="22"/>
                <w:szCs w:val="22"/>
              </w:rPr>
              <w:t>PLN</w:t>
            </w:r>
          </w:p>
        </w:tc>
      </w:tr>
      <w:tr w:rsidR="004D0B0E" w:rsidRPr="00CC5B55" w14:paraId="3A3D7059" w14:textId="77777777" w:rsidTr="00DE4ED2">
        <w:trPr>
          <w:trHeight w:val="100"/>
        </w:trPr>
        <w:tc>
          <w:tcPr>
            <w:tcW w:w="1044" w:type="pct"/>
            <w:shd w:val="clear" w:color="FFFFFF" w:fill="FFFFFF"/>
            <w:vAlign w:val="center"/>
          </w:tcPr>
          <w:p w14:paraId="1684B7FA"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7C929CE7" w14:textId="77777777" w:rsidR="004D0B0E" w:rsidRPr="0067073A" w:rsidRDefault="004D0B0E" w:rsidP="004D0B0E">
            <w:pPr>
              <w:jc w:val="center"/>
              <w:rPr>
                <w:sz w:val="22"/>
                <w:szCs w:val="22"/>
              </w:rPr>
            </w:pPr>
            <w:r w:rsidRPr="0067073A">
              <w:rPr>
                <w:sz w:val="22"/>
                <w:szCs w:val="22"/>
              </w:rPr>
              <w:t>6</w:t>
            </w:r>
          </w:p>
        </w:tc>
        <w:tc>
          <w:tcPr>
            <w:tcW w:w="235" w:type="pct"/>
            <w:shd w:val="clear" w:color="FFFFFF" w:fill="FFFFFF"/>
            <w:vAlign w:val="center"/>
          </w:tcPr>
          <w:p w14:paraId="1F9A34C5"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79E71DF0" w14:textId="0793C84C" w:rsidR="004D0B0E" w:rsidRPr="004D0B0E" w:rsidRDefault="004D0B0E" w:rsidP="004D0B0E">
            <w:pPr>
              <w:jc w:val="right"/>
              <w:rPr>
                <w:sz w:val="22"/>
                <w:szCs w:val="22"/>
              </w:rPr>
            </w:pPr>
            <w:r w:rsidRPr="004D0B0E">
              <w:rPr>
                <w:sz w:val="22"/>
                <w:szCs w:val="22"/>
              </w:rPr>
              <w:t>25 000,00</w:t>
            </w:r>
          </w:p>
        </w:tc>
        <w:tc>
          <w:tcPr>
            <w:tcW w:w="2417" w:type="pct"/>
            <w:shd w:val="clear" w:color="FFFFFF" w:fill="FFFFFF"/>
            <w:vAlign w:val="center"/>
          </w:tcPr>
          <w:p w14:paraId="32747F1E" w14:textId="77777777" w:rsidR="004D0B0E" w:rsidRPr="0067073A" w:rsidRDefault="004D0B0E" w:rsidP="004D0B0E">
            <w:pPr>
              <w:rPr>
                <w:sz w:val="22"/>
                <w:szCs w:val="22"/>
              </w:rPr>
            </w:pPr>
            <w:r w:rsidRPr="0067073A">
              <w:rPr>
                <w:sz w:val="22"/>
                <w:szCs w:val="22"/>
              </w:rPr>
              <w:t>PLN</w:t>
            </w:r>
          </w:p>
        </w:tc>
      </w:tr>
      <w:tr w:rsidR="004D0B0E" w:rsidRPr="00CC5B55" w14:paraId="213C963A" w14:textId="77777777" w:rsidTr="00DE4ED2">
        <w:trPr>
          <w:trHeight w:val="100"/>
        </w:trPr>
        <w:tc>
          <w:tcPr>
            <w:tcW w:w="1044" w:type="pct"/>
            <w:shd w:val="clear" w:color="FFFFFF" w:fill="FFFFFF"/>
            <w:vAlign w:val="center"/>
          </w:tcPr>
          <w:p w14:paraId="620BE6FD"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7DA95DE2" w14:textId="77777777" w:rsidR="004D0B0E" w:rsidRPr="0067073A" w:rsidRDefault="004D0B0E" w:rsidP="004D0B0E">
            <w:pPr>
              <w:jc w:val="center"/>
              <w:rPr>
                <w:sz w:val="22"/>
                <w:szCs w:val="22"/>
              </w:rPr>
            </w:pPr>
            <w:r w:rsidRPr="0067073A">
              <w:rPr>
                <w:sz w:val="22"/>
                <w:szCs w:val="22"/>
              </w:rPr>
              <w:t>7</w:t>
            </w:r>
          </w:p>
        </w:tc>
        <w:tc>
          <w:tcPr>
            <w:tcW w:w="235" w:type="pct"/>
            <w:shd w:val="clear" w:color="FFFFFF" w:fill="FFFFFF"/>
            <w:vAlign w:val="center"/>
          </w:tcPr>
          <w:p w14:paraId="6583AF78"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07EF7EEA" w14:textId="4B77CF45" w:rsidR="004D0B0E" w:rsidRPr="004D0B0E" w:rsidRDefault="004D0B0E" w:rsidP="004D0B0E">
            <w:pPr>
              <w:jc w:val="right"/>
              <w:rPr>
                <w:sz w:val="22"/>
                <w:szCs w:val="22"/>
              </w:rPr>
            </w:pPr>
            <w:r w:rsidRPr="004D0B0E">
              <w:rPr>
                <w:sz w:val="22"/>
                <w:szCs w:val="22"/>
              </w:rPr>
              <w:t>5 000,00</w:t>
            </w:r>
          </w:p>
        </w:tc>
        <w:tc>
          <w:tcPr>
            <w:tcW w:w="2417" w:type="pct"/>
            <w:shd w:val="clear" w:color="FFFFFF" w:fill="FFFFFF"/>
            <w:vAlign w:val="center"/>
          </w:tcPr>
          <w:p w14:paraId="09E49534" w14:textId="77777777" w:rsidR="004D0B0E" w:rsidRPr="0067073A" w:rsidRDefault="004D0B0E" w:rsidP="004D0B0E">
            <w:pPr>
              <w:rPr>
                <w:sz w:val="22"/>
                <w:szCs w:val="22"/>
              </w:rPr>
            </w:pPr>
            <w:r w:rsidRPr="0067073A">
              <w:rPr>
                <w:sz w:val="22"/>
                <w:szCs w:val="22"/>
              </w:rPr>
              <w:t>PLN</w:t>
            </w:r>
          </w:p>
        </w:tc>
      </w:tr>
      <w:tr w:rsidR="004D0B0E" w:rsidRPr="00CC5B55" w14:paraId="382D6595" w14:textId="77777777" w:rsidTr="00DE4ED2">
        <w:trPr>
          <w:trHeight w:val="100"/>
        </w:trPr>
        <w:tc>
          <w:tcPr>
            <w:tcW w:w="1044" w:type="pct"/>
            <w:shd w:val="clear" w:color="FFFFFF" w:fill="FFFFFF"/>
            <w:vAlign w:val="center"/>
          </w:tcPr>
          <w:p w14:paraId="2C5BFA99"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5FA99D04" w14:textId="77777777" w:rsidR="004D0B0E" w:rsidRPr="0067073A" w:rsidRDefault="004D0B0E" w:rsidP="004D0B0E">
            <w:pPr>
              <w:jc w:val="center"/>
              <w:rPr>
                <w:sz w:val="22"/>
                <w:szCs w:val="22"/>
              </w:rPr>
            </w:pPr>
            <w:r w:rsidRPr="0067073A">
              <w:rPr>
                <w:sz w:val="22"/>
                <w:szCs w:val="22"/>
              </w:rPr>
              <w:t>8</w:t>
            </w:r>
          </w:p>
        </w:tc>
        <w:tc>
          <w:tcPr>
            <w:tcW w:w="235" w:type="pct"/>
            <w:shd w:val="clear" w:color="FFFFFF" w:fill="FFFFFF"/>
            <w:vAlign w:val="center"/>
          </w:tcPr>
          <w:p w14:paraId="08F98FB4"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690A996C" w14:textId="4E5764BB" w:rsidR="004D0B0E" w:rsidRPr="004D0B0E" w:rsidRDefault="004D0B0E" w:rsidP="004D0B0E">
            <w:pPr>
              <w:jc w:val="right"/>
              <w:rPr>
                <w:sz w:val="22"/>
                <w:szCs w:val="22"/>
              </w:rPr>
            </w:pPr>
            <w:r w:rsidRPr="004D0B0E">
              <w:rPr>
                <w:sz w:val="22"/>
                <w:szCs w:val="22"/>
              </w:rPr>
              <w:t>10 000,00</w:t>
            </w:r>
          </w:p>
        </w:tc>
        <w:tc>
          <w:tcPr>
            <w:tcW w:w="2417" w:type="pct"/>
            <w:shd w:val="clear" w:color="FFFFFF" w:fill="FFFFFF"/>
            <w:vAlign w:val="center"/>
          </w:tcPr>
          <w:p w14:paraId="56ACA471" w14:textId="77777777" w:rsidR="004D0B0E" w:rsidRPr="0067073A" w:rsidRDefault="004D0B0E" w:rsidP="004D0B0E">
            <w:pPr>
              <w:rPr>
                <w:sz w:val="22"/>
                <w:szCs w:val="22"/>
              </w:rPr>
            </w:pPr>
            <w:r w:rsidRPr="0067073A">
              <w:rPr>
                <w:sz w:val="22"/>
                <w:szCs w:val="22"/>
              </w:rPr>
              <w:t>PLN</w:t>
            </w:r>
          </w:p>
        </w:tc>
      </w:tr>
      <w:tr w:rsidR="004D0B0E" w:rsidRPr="00CC5B55" w14:paraId="3B956C6E" w14:textId="77777777" w:rsidTr="00DE4ED2">
        <w:trPr>
          <w:trHeight w:val="100"/>
        </w:trPr>
        <w:tc>
          <w:tcPr>
            <w:tcW w:w="1044" w:type="pct"/>
            <w:shd w:val="clear" w:color="FFFFFF" w:fill="FFFFFF"/>
            <w:vAlign w:val="center"/>
          </w:tcPr>
          <w:p w14:paraId="409ED980"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290ACB35" w14:textId="77777777" w:rsidR="004D0B0E" w:rsidRPr="0067073A" w:rsidRDefault="004D0B0E" w:rsidP="004D0B0E">
            <w:pPr>
              <w:jc w:val="center"/>
              <w:rPr>
                <w:sz w:val="22"/>
                <w:szCs w:val="22"/>
              </w:rPr>
            </w:pPr>
            <w:r w:rsidRPr="0067073A">
              <w:rPr>
                <w:sz w:val="22"/>
                <w:szCs w:val="22"/>
              </w:rPr>
              <w:t>9</w:t>
            </w:r>
          </w:p>
        </w:tc>
        <w:tc>
          <w:tcPr>
            <w:tcW w:w="235" w:type="pct"/>
            <w:shd w:val="clear" w:color="FFFFFF" w:fill="FFFFFF"/>
            <w:vAlign w:val="center"/>
          </w:tcPr>
          <w:p w14:paraId="1E228394"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2D1E77A5" w14:textId="09C02B89" w:rsidR="004D0B0E" w:rsidRPr="004D0B0E" w:rsidRDefault="004D0B0E" w:rsidP="004D0B0E">
            <w:pPr>
              <w:jc w:val="right"/>
              <w:rPr>
                <w:sz w:val="22"/>
                <w:szCs w:val="22"/>
              </w:rPr>
            </w:pPr>
            <w:r w:rsidRPr="004D0B0E">
              <w:rPr>
                <w:sz w:val="22"/>
                <w:szCs w:val="22"/>
              </w:rPr>
              <w:t>2 000,00</w:t>
            </w:r>
          </w:p>
        </w:tc>
        <w:tc>
          <w:tcPr>
            <w:tcW w:w="2417" w:type="pct"/>
            <w:shd w:val="clear" w:color="FFFFFF" w:fill="FFFFFF"/>
            <w:vAlign w:val="center"/>
          </w:tcPr>
          <w:p w14:paraId="04E0B53C" w14:textId="77777777" w:rsidR="004D0B0E" w:rsidRPr="0067073A" w:rsidRDefault="004D0B0E" w:rsidP="004D0B0E">
            <w:pPr>
              <w:rPr>
                <w:sz w:val="22"/>
                <w:szCs w:val="22"/>
              </w:rPr>
            </w:pPr>
            <w:r w:rsidRPr="0067073A">
              <w:rPr>
                <w:sz w:val="22"/>
                <w:szCs w:val="22"/>
              </w:rPr>
              <w:t>PLN</w:t>
            </w:r>
          </w:p>
        </w:tc>
      </w:tr>
      <w:tr w:rsidR="004D0B0E" w:rsidRPr="00CC5B55" w14:paraId="01E23F22" w14:textId="77777777" w:rsidTr="00DE4ED2">
        <w:trPr>
          <w:trHeight w:val="100"/>
        </w:trPr>
        <w:tc>
          <w:tcPr>
            <w:tcW w:w="1044" w:type="pct"/>
            <w:shd w:val="clear" w:color="FFFFFF" w:fill="FFFFFF"/>
            <w:vAlign w:val="center"/>
          </w:tcPr>
          <w:p w14:paraId="6E6D8330"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7A4EB05C" w14:textId="77777777" w:rsidR="004D0B0E" w:rsidRPr="0067073A" w:rsidRDefault="004D0B0E" w:rsidP="004D0B0E">
            <w:pPr>
              <w:jc w:val="center"/>
              <w:rPr>
                <w:sz w:val="22"/>
                <w:szCs w:val="22"/>
              </w:rPr>
            </w:pPr>
            <w:r w:rsidRPr="0067073A">
              <w:rPr>
                <w:sz w:val="22"/>
                <w:szCs w:val="22"/>
              </w:rPr>
              <w:t>10</w:t>
            </w:r>
          </w:p>
        </w:tc>
        <w:tc>
          <w:tcPr>
            <w:tcW w:w="235" w:type="pct"/>
            <w:shd w:val="clear" w:color="FFFFFF" w:fill="FFFFFF"/>
            <w:vAlign w:val="center"/>
          </w:tcPr>
          <w:p w14:paraId="37D0B73A"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5D120502" w14:textId="2C52D2D4" w:rsidR="004D0B0E" w:rsidRPr="004D0B0E" w:rsidRDefault="004D0B0E" w:rsidP="004D0B0E">
            <w:pPr>
              <w:jc w:val="right"/>
              <w:rPr>
                <w:sz w:val="22"/>
                <w:szCs w:val="22"/>
              </w:rPr>
            </w:pPr>
            <w:r w:rsidRPr="004D0B0E">
              <w:rPr>
                <w:sz w:val="22"/>
                <w:szCs w:val="22"/>
              </w:rPr>
              <w:t>10 000,00</w:t>
            </w:r>
          </w:p>
        </w:tc>
        <w:tc>
          <w:tcPr>
            <w:tcW w:w="2417" w:type="pct"/>
            <w:shd w:val="clear" w:color="FFFFFF" w:fill="FFFFFF"/>
            <w:vAlign w:val="center"/>
          </w:tcPr>
          <w:p w14:paraId="17570EDF" w14:textId="77777777" w:rsidR="004D0B0E" w:rsidRPr="0067073A" w:rsidRDefault="004D0B0E" w:rsidP="004D0B0E">
            <w:pPr>
              <w:rPr>
                <w:sz w:val="22"/>
                <w:szCs w:val="22"/>
              </w:rPr>
            </w:pPr>
            <w:r w:rsidRPr="0067073A">
              <w:rPr>
                <w:sz w:val="22"/>
                <w:szCs w:val="22"/>
              </w:rPr>
              <w:t>PLN</w:t>
            </w:r>
          </w:p>
        </w:tc>
      </w:tr>
      <w:tr w:rsidR="004D0B0E" w:rsidRPr="00CC5B55" w14:paraId="40877CA3" w14:textId="77777777" w:rsidTr="00DE4ED2">
        <w:trPr>
          <w:trHeight w:val="100"/>
        </w:trPr>
        <w:tc>
          <w:tcPr>
            <w:tcW w:w="1044" w:type="pct"/>
            <w:shd w:val="clear" w:color="FFFFFF" w:fill="FFFFFF"/>
            <w:vAlign w:val="center"/>
          </w:tcPr>
          <w:p w14:paraId="5F9C9EB7"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1681C87F" w14:textId="77777777" w:rsidR="004D0B0E" w:rsidRPr="0067073A" w:rsidRDefault="004D0B0E" w:rsidP="004D0B0E">
            <w:pPr>
              <w:jc w:val="center"/>
              <w:rPr>
                <w:sz w:val="22"/>
                <w:szCs w:val="22"/>
              </w:rPr>
            </w:pPr>
            <w:r w:rsidRPr="0067073A">
              <w:rPr>
                <w:sz w:val="22"/>
                <w:szCs w:val="22"/>
              </w:rPr>
              <w:t>11</w:t>
            </w:r>
          </w:p>
        </w:tc>
        <w:tc>
          <w:tcPr>
            <w:tcW w:w="235" w:type="pct"/>
            <w:shd w:val="clear" w:color="FFFFFF" w:fill="FFFFFF"/>
            <w:vAlign w:val="center"/>
          </w:tcPr>
          <w:p w14:paraId="0BF57DD7"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63E96271" w14:textId="006EE15E" w:rsidR="004D0B0E" w:rsidRPr="004D0B0E" w:rsidRDefault="004D0B0E" w:rsidP="004D0B0E">
            <w:pPr>
              <w:jc w:val="right"/>
              <w:rPr>
                <w:sz w:val="22"/>
                <w:szCs w:val="22"/>
              </w:rPr>
            </w:pPr>
            <w:r w:rsidRPr="004D0B0E">
              <w:rPr>
                <w:sz w:val="22"/>
                <w:szCs w:val="22"/>
              </w:rPr>
              <w:t>105 000,00</w:t>
            </w:r>
          </w:p>
        </w:tc>
        <w:tc>
          <w:tcPr>
            <w:tcW w:w="2417" w:type="pct"/>
            <w:shd w:val="clear" w:color="FFFFFF" w:fill="FFFFFF"/>
            <w:vAlign w:val="center"/>
          </w:tcPr>
          <w:p w14:paraId="0B7271E1" w14:textId="77777777" w:rsidR="004D0B0E" w:rsidRPr="0067073A" w:rsidRDefault="004D0B0E" w:rsidP="004D0B0E">
            <w:pPr>
              <w:rPr>
                <w:sz w:val="22"/>
                <w:szCs w:val="22"/>
              </w:rPr>
            </w:pPr>
            <w:r w:rsidRPr="0067073A">
              <w:rPr>
                <w:sz w:val="22"/>
                <w:szCs w:val="22"/>
              </w:rPr>
              <w:t>PLN</w:t>
            </w:r>
          </w:p>
        </w:tc>
      </w:tr>
      <w:tr w:rsidR="004D0B0E" w:rsidRPr="00CC5B55" w14:paraId="3115BEBB" w14:textId="77777777" w:rsidTr="00DE4ED2">
        <w:trPr>
          <w:trHeight w:val="100"/>
        </w:trPr>
        <w:tc>
          <w:tcPr>
            <w:tcW w:w="1044" w:type="pct"/>
            <w:shd w:val="clear" w:color="FFFFFF" w:fill="FFFFFF"/>
            <w:vAlign w:val="center"/>
          </w:tcPr>
          <w:p w14:paraId="28C54006"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3235F29C" w14:textId="77777777" w:rsidR="004D0B0E" w:rsidRPr="0067073A" w:rsidRDefault="004D0B0E" w:rsidP="004D0B0E">
            <w:pPr>
              <w:jc w:val="center"/>
              <w:rPr>
                <w:sz w:val="22"/>
                <w:szCs w:val="22"/>
              </w:rPr>
            </w:pPr>
            <w:r w:rsidRPr="0067073A">
              <w:rPr>
                <w:sz w:val="22"/>
                <w:szCs w:val="22"/>
              </w:rPr>
              <w:t>12</w:t>
            </w:r>
          </w:p>
        </w:tc>
        <w:tc>
          <w:tcPr>
            <w:tcW w:w="235" w:type="pct"/>
            <w:shd w:val="clear" w:color="FFFFFF" w:fill="FFFFFF"/>
            <w:vAlign w:val="center"/>
          </w:tcPr>
          <w:p w14:paraId="5AA908A3"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21BD3760" w14:textId="6CAF09F5" w:rsidR="004D0B0E" w:rsidRPr="004D0B0E" w:rsidRDefault="00DE4ED2" w:rsidP="004D0B0E">
            <w:pPr>
              <w:jc w:val="right"/>
              <w:rPr>
                <w:sz w:val="22"/>
                <w:szCs w:val="22"/>
              </w:rPr>
            </w:pPr>
            <w:r>
              <w:rPr>
                <w:sz w:val="22"/>
                <w:szCs w:val="22"/>
              </w:rPr>
              <w:t>62</w:t>
            </w:r>
            <w:r w:rsidR="004D0B0E" w:rsidRPr="004D0B0E">
              <w:rPr>
                <w:sz w:val="22"/>
                <w:szCs w:val="22"/>
              </w:rPr>
              <w:t xml:space="preserve"> 000,00</w:t>
            </w:r>
          </w:p>
        </w:tc>
        <w:tc>
          <w:tcPr>
            <w:tcW w:w="2417" w:type="pct"/>
            <w:shd w:val="clear" w:color="FFFFFF" w:fill="FFFFFF"/>
            <w:vAlign w:val="center"/>
          </w:tcPr>
          <w:p w14:paraId="73020F66" w14:textId="77777777" w:rsidR="004D0B0E" w:rsidRPr="0067073A" w:rsidRDefault="004D0B0E" w:rsidP="004D0B0E">
            <w:pPr>
              <w:rPr>
                <w:sz w:val="22"/>
                <w:szCs w:val="22"/>
              </w:rPr>
            </w:pPr>
            <w:r w:rsidRPr="0067073A">
              <w:rPr>
                <w:sz w:val="22"/>
                <w:szCs w:val="22"/>
              </w:rPr>
              <w:t>PLN</w:t>
            </w:r>
          </w:p>
        </w:tc>
      </w:tr>
      <w:tr w:rsidR="004D0B0E" w:rsidRPr="00CC5B55" w14:paraId="63DECFC9" w14:textId="77777777" w:rsidTr="00DE4ED2">
        <w:trPr>
          <w:trHeight w:val="100"/>
        </w:trPr>
        <w:tc>
          <w:tcPr>
            <w:tcW w:w="1044" w:type="pct"/>
            <w:shd w:val="clear" w:color="FFFFFF" w:fill="FFFFFF"/>
            <w:vAlign w:val="center"/>
          </w:tcPr>
          <w:p w14:paraId="2A42DD62"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6233BD16" w14:textId="77777777" w:rsidR="004D0B0E" w:rsidRPr="0067073A" w:rsidRDefault="004D0B0E" w:rsidP="004D0B0E">
            <w:pPr>
              <w:jc w:val="center"/>
              <w:rPr>
                <w:sz w:val="22"/>
                <w:szCs w:val="22"/>
              </w:rPr>
            </w:pPr>
            <w:r w:rsidRPr="0067073A">
              <w:rPr>
                <w:sz w:val="22"/>
                <w:szCs w:val="22"/>
              </w:rPr>
              <w:t>13</w:t>
            </w:r>
          </w:p>
        </w:tc>
        <w:tc>
          <w:tcPr>
            <w:tcW w:w="235" w:type="pct"/>
            <w:shd w:val="clear" w:color="FFFFFF" w:fill="FFFFFF"/>
            <w:vAlign w:val="center"/>
          </w:tcPr>
          <w:p w14:paraId="75E9CF94"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25CD51C2" w14:textId="6FD70972" w:rsidR="004D0B0E" w:rsidRPr="004D0B0E" w:rsidRDefault="00DE4ED2" w:rsidP="004D0B0E">
            <w:pPr>
              <w:jc w:val="right"/>
              <w:rPr>
                <w:sz w:val="22"/>
                <w:szCs w:val="22"/>
              </w:rPr>
            </w:pPr>
            <w:r>
              <w:rPr>
                <w:sz w:val="22"/>
                <w:szCs w:val="22"/>
              </w:rPr>
              <w:t>11</w:t>
            </w:r>
            <w:r w:rsidR="004D0B0E" w:rsidRPr="004D0B0E">
              <w:rPr>
                <w:sz w:val="22"/>
                <w:szCs w:val="22"/>
              </w:rPr>
              <w:t xml:space="preserve"> 000,00</w:t>
            </w:r>
          </w:p>
        </w:tc>
        <w:tc>
          <w:tcPr>
            <w:tcW w:w="2417" w:type="pct"/>
            <w:shd w:val="clear" w:color="FFFFFF" w:fill="FFFFFF"/>
            <w:vAlign w:val="center"/>
          </w:tcPr>
          <w:p w14:paraId="50C65605" w14:textId="77777777" w:rsidR="004D0B0E" w:rsidRPr="0067073A" w:rsidRDefault="004D0B0E" w:rsidP="004D0B0E">
            <w:pPr>
              <w:rPr>
                <w:sz w:val="22"/>
                <w:szCs w:val="22"/>
              </w:rPr>
            </w:pPr>
            <w:r w:rsidRPr="0067073A">
              <w:rPr>
                <w:sz w:val="22"/>
                <w:szCs w:val="22"/>
              </w:rPr>
              <w:t>PLN</w:t>
            </w:r>
          </w:p>
        </w:tc>
      </w:tr>
      <w:tr w:rsidR="004D0B0E" w:rsidRPr="00CC5B55" w14:paraId="6A93C76E" w14:textId="77777777" w:rsidTr="00DE4ED2">
        <w:trPr>
          <w:trHeight w:val="100"/>
        </w:trPr>
        <w:tc>
          <w:tcPr>
            <w:tcW w:w="1044" w:type="pct"/>
            <w:shd w:val="clear" w:color="FFFFFF" w:fill="FFFFFF"/>
            <w:vAlign w:val="center"/>
          </w:tcPr>
          <w:p w14:paraId="75D64748"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38797943" w14:textId="77777777" w:rsidR="004D0B0E" w:rsidRPr="0067073A" w:rsidRDefault="004D0B0E" w:rsidP="004D0B0E">
            <w:pPr>
              <w:jc w:val="center"/>
              <w:rPr>
                <w:sz w:val="22"/>
                <w:szCs w:val="22"/>
              </w:rPr>
            </w:pPr>
            <w:r w:rsidRPr="0067073A">
              <w:rPr>
                <w:sz w:val="22"/>
                <w:szCs w:val="22"/>
              </w:rPr>
              <w:t>14</w:t>
            </w:r>
          </w:p>
        </w:tc>
        <w:tc>
          <w:tcPr>
            <w:tcW w:w="235" w:type="pct"/>
            <w:shd w:val="clear" w:color="FFFFFF" w:fill="FFFFFF"/>
            <w:vAlign w:val="center"/>
          </w:tcPr>
          <w:p w14:paraId="272DCC98"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230EA11D" w14:textId="64F49710" w:rsidR="004D0B0E" w:rsidRPr="004D0B0E" w:rsidRDefault="004D0B0E" w:rsidP="004D0B0E">
            <w:pPr>
              <w:jc w:val="right"/>
              <w:rPr>
                <w:sz w:val="22"/>
                <w:szCs w:val="22"/>
              </w:rPr>
            </w:pPr>
            <w:r w:rsidRPr="004D0B0E">
              <w:rPr>
                <w:sz w:val="22"/>
                <w:szCs w:val="22"/>
              </w:rPr>
              <w:t>5 000,00</w:t>
            </w:r>
          </w:p>
        </w:tc>
        <w:tc>
          <w:tcPr>
            <w:tcW w:w="2417" w:type="pct"/>
            <w:shd w:val="clear" w:color="FFFFFF" w:fill="FFFFFF"/>
            <w:vAlign w:val="center"/>
          </w:tcPr>
          <w:p w14:paraId="03478A5D" w14:textId="77777777" w:rsidR="004D0B0E" w:rsidRPr="0067073A" w:rsidRDefault="004D0B0E" w:rsidP="004D0B0E">
            <w:pPr>
              <w:rPr>
                <w:sz w:val="22"/>
                <w:szCs w:val="22"/>
              </w:rPr>
            </w:pPr>
            <w:r w:rsidRPr="0067073A">
              <w:rPr>
                <w:sz w:val="22"/>
                <w:szCs w:val="22"/>
              </w:rPr>
              <w:t>PLN</w:t>
            </w:r>
          </w:p>
        </w:tc>
      </w:tr>
      <w:tr w:rsidR="004D0B0E" w:rsidRPr="00CC5B55" w14:paraId="6895A66B" w14:textId="77777777" w:rsidTr="00DE4ED2">
        <w:trPr>
          <w:trHeight w:val="100"/>
        </w:trPr>
        <w:tc>
          <w:tcPr>
            <w:tcW w:w="1044" w:type="pct"/>
            <w:shd w:val="clear" w:color="FFFFFF" w:fill="FFFFFF"/>
            <w:vAlign w:val="center"/>
          </w:tcPr>
          <w:p w14:paraId="4256C944"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1673FB50" w14:textId="77777777" w:rsidR="004D0B0E" w:rsidRPr="0067073A" w:rsidRDefault="004D0B0E" w:rsidP="004D0B0E">
            <w:pPr>
              <w:jc w:val="center"/>
              <w:rPr>
                <w:sz w:val="22"/>
                <w:szCs w:val="22"/>
              </w:rPr>
            </w:pPr>
            <w:r w:rsidRPr="0067073A">
              <w:rPr>
                <w:sz w:val="22"/>
                <w:szCs w:val="22"/>
              </w:rPr>
              <w:t>15</w:t>
            </w:r>
          </w:p>
        </w:tc>
        <w:tc>
          <w:tcPr>
            <w:tcW w:w="235" w:type="pct"/>
            <w:shd w:val="clear" w:color="FFFFFF" w:fill="FFFFFF"/>
            <w:vAlign w:val="center"/>
          </w:tcPr>
          <w:p w14:paraId="7A7CFC15"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27DFB189" w14:textId="165431E2" w:rsidR="004D0B0E" w:rsidRPr="004D0B0E" w:rsidRDefault="004D0B0E" w:rsidP="004D0B0E">
            <w:pPr>
              <w:jc w:val="right"/>
              <w:rPr>
                <w:sz w:val="22"/>
                <w:szCs w:val="22"/>
              </w:rPr>
            </w:pPr>
            <w:r w:rsidRPr="004D0B0E">
              <w:rPr>
                <w:sz w:val="22"/>
                <w:szCs w:val="22"/>
              </w:rPr>
              <w:t>58 000,00</w:t>
            </w:r>
          </w:p>
        </w:tc>
        <w:tc>
          <w:tcPr>
            <w:tcW w:w="2417" w:type="pct"/>
            <w:shd w:val="clear" w:color="FFFFFF" w:fill="FFFFFF"/>
            <w:vAlign w:val="center"/>
          </w:tcPr>
          <w:p w14:paraId="4BAA8AA5" w14:textId="77777777" w:rsidR="004D0B0E" w:rsidRPr="0067073A" w:rsidRDefault="004D0B0E" w:rsidP="004D0B0E">
            <w:pPr>
              <w:rPr>
                <w:sz w:val="22"/>
                <w:szCs w:val="22"/>
              </w:rPr>
            </w:pPr>
            <w:r w:rsidRPr="0067073A">
              <w:rPr>
                <w:sz w:val="22"/>
                <w:szCs w:val="22"/>
              </w:rPr>
              <w:t>PLN</w:t>
            </w:r>
          </w:p>
        </w:tc>
      </w:tr>
      <w:tr w:rsidR="004D0B0E" w:rsidRPr="00CC5B55" w14:paraId="476E691D" w14:textId="77777777" w:rsidTr="00DE4ED2">
        <w:trPr>
          <w:trHeight w:val="100"/>
        </w:trPr>
        <w:tc>
          <w:tcPr>
            <w:tcW w:w="1044" w:type="pct"/>
            <w:shd w:val="clear" w:color="FFFFFF" w:fill="FFFFFF"/>
            <w:vAlign w:val="center"/>
          </w:tcPr>
          <w:p w14:paraId="501E45D7"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346A2352" w14:textId="77777777" w:rsidR="004D0B0E" w:rsidRPr="0067073A" w:rsidRDefault="004D0B0E" w:rsidP="004D0B0E">
            <w:pPr>
              <w:jc w:val="center"/>
              <w:rPr>
                <w:sz w:val="22"/>
                <w:szCs w:val="22"/>
              </w:rPr>
            </w:pPr>
            <w:r w:rsidRPr="0067073A">
              <w:rPr>
                <w:sz w:val="22"/>
                <w:szCs w:val="22"/>
              </w:rPr>
              <w:t>16</w:t>
            </w:r>
          </w:p>
        </w:tc>
        <w:tc>
          <w:tcPr>
            <w:tcW w:w="235" w:type="pct"/>
            <w:shd w:val="clear" w:color="FFFFFF" w:fill="FFFFFF"/>
            <w:vAlign w:val="center"/>
          </w:tcPr>
          <w:p w14:paraId="66D9CEF0"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4CE4B856" w14:textId="370A6240" w:rsidR="004D0B0E" w:rsidRPr="004D0B0E" w:rsidRDefault="004D0B0E" w:rsidP="004D0B0E">
            <w:pPr>
              <w:jc w:val="right"/>
              <w:rPr>
                <w:sz w:val="22"/>
                <w:szCs w:val="22"/>
              </w:rPr>
            </w:pPr>
            <w:r w:rsidRPr="004D0B0E">
              <w:rPr>
                <w:sz w:val="22"/>
                <w:szCs w:val="22"/>
              </w:rPr>
              <w:t>11 000,00</w:t>
            </w:r>
          </w:p>
        </w:tc>
        <w:tc>
          <w:tcPr>
            <w:tcW w:w="2417" w:type="pct"/>
            <w:shd w:val="clear" w:color="FFFFFF" w:fill="FFFFFF"/>
            <w:vAlign w:val="center"/>
          </w:tcPr>
          <w:p w14:paraId="7D808B56" w14:textId="77777777" w:rsidR="004D0B0E" w:rsidRPr="0067073A" w:rsidRDefault="004D0B0E" w:rsidP="004D0B0E">
            <w:pPr>
              <w:rPr>
                <w:sz w:val="22"/>
                <w:szCs w:val="22"/>
              </w:rPr>
            </w:pPr>
            <w:r w:rsidRPr="0067073A">
              <w:rPr>
                <w:sz w:val="22"/>
                <w:szCs w:val="22"/>
              </w:rPr>
              <w:t>PLN</w:t>
            </w:r>
          </w:p>
        </w:tc>
      </w:tr>
      <w:tr w:rsidR="004D0B0E" w:rsidRPr="00CC5B55" w14:paraId="11E71D6D" w14:textId="77777777" w:rsidTr="00DE4ED2">
        <w:trPr>
          <w:trHeight w:val="100"/>
        </w:trPr>
        <w:tc>
          <w:tcPr>
            <w:tcW w:w="1044" w:type="pct"/>
            <w:shd w:val="clear" w:color="FFFFFF" w:fill="FFFFFF"/>
            <w:vAlign w:val="center"/>
          </w:tcPr>
          <w:p w14:paraId="71C35593"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6DB6D2A6" w14:textId="77777777" w:rsidR="004D0B0E" w:rsidRPr="0067073A" w:rsidRDefault="004D0B0E" w:rsidP="004D0B0E">
            <w:pPr>
              <w:jc w:val="center"/>
              <w:rPr>
                <w:sz w:val="22"/>
                <w:szCs w:val="22"/>
              </w:rPr>
            </w:pPr>
            <w:r w:rsidRPr="0067073A">
              <w:rPr>
                <w:sz w:val="22"/>
                <w:szCs w:val="22"/>
              </w:rPr>
              <w:t>17</w:t>
            </w:r>
          </w:p>
        </w:tc>
        <w:tc>
          <w:tcPr>
            <w:tcW w:w="235" w:type="pct"/>
            <w:shd w:val="clear" w:color="FFFFFF" w:fill="FFFFFF"/>
            <w:vAlign w:val="center"/>
          </w:tcPr>
          <w:p w14:paraId="19BC1A07"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603F2B6C" w14:textId="2467FF1A" w:rsidR="004D0B0E" w:rsidRPr="004D0B0E" w:rsidRDefault="004D0B0E" w:rsidP="004D0B0E">
            <w:pPr>
              <w:jc w:val="right"/>
              <w:rPr>
                <w:sz w:val="22"/>
                <w:szCs w:val="22"/>
              </w:rPr>
            </w:pPr>
            <w:r w:rsidRPr="004D0B0E">
              <w:rPr>
                <w:sz w:val="22"/>
                <w:szCs w:val="22"/>
              </w:rPr>
              <w:t>40 000,00</w:t>
            </w:r>
          </w:p>
        </w:tc>
        <w:tc>
          <w:tcPr>
            <w:tcW w:w="2417" w:type="pct"/>
            <w:shd w:val="clear" w:color="FFFFFF" w:fill="FFFFFF"/>
            <w:vAlign w:val="center"/>
          </w:tcPr>
          <w:p w14:paraId="7271C6DE" w14:textId="77777777" w:rsidR="004D0B0E" w:rsidRPr="0067073A" w:rsidRDefault="004D0B0E" w:rsidP="004D0B0E">
            <w:pPr>
              <w:rPr>
                <w:sz w:val="22"/>
                <w:szCs w:val="22"/>
              </w:rPr>
            </w:pPr>
            <w:r w:rsidRPr="0067073A">
              <w:rPr>
                <w:sz w:val="22"/>
                <w:szCs w:val="22"/>
              </w:rPr>
              <w:t>PLN</w:t>
            </w:r>
          </w:p>
        </w:tc>
      </w:tr>
      <w:tr w:rsidR="004D0B0E" w:rsidRPr="00CC5B55" w14:paraId="2F31B645" w14:textId="77777777" w:rsidTr="00DE4ED2">
        <w:trPr>
          <w:trHeight w:val="100"/>
        </w:trPr>
        <w:tc>
          <w:tcPr>
            <w:tcW w:w="1044" w:type="pct"/>
            <w:shd w:val="clear" w:color="FFFFFF" w:fill="FFFFFF"/>
            <w:vAlign w:val="center"/>
          </w:tcPr>
          <w:p w14:paraId="6A608BED"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14E4FF2F" w14:textId="77777777" w:rsidR="004D0B0E" w:rsidRPr="0067073A" w:rsidRDefault="004D0B0E" w:rsidP="004D0B0E">
            <w:pPr>
              <w:jc w:val="center"/>
              <w:rPr>
                <w:sz w:val="22"/>
                <w:szCs w:val="22"/>
              </w:rPr>
            </w:pPr>
            <w:r w:rsidRPr="0067073A">
              <w:rPr>
                <w:sz w:val="22"/>
                <w:szCs w:val="22"/>
              </w:rPr>
              <w:t>18</w:t>
            </w:r>
          </w:p>
        </w:tc>
        <w:tc>
          <w:tcPr>
            <w:tcW w:w="235" w:type="pct"/>
            <w:shd w:val="clear" w:color="FFFFFF" w:fill="FFFFFF"/>
            <w:vAlign w:val="center"/>
          </w:tcPr>
          <w:p w14:paraId="301E59C2"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17663D59" w14:textId="44B257B8" w:rsidR="004D0B0E" w:rsidRPr="004D0B0E" w:rsidRDefault="004D0B0E" w:rsidP="004D0B0E">
            <w:pPr>
              <w:jc w:val="right"/>
              <w:rPr>
                <w:sz w:val="22"/>
                <w:szCs w:val="22"/>
              </w:rPr>
            </w:pPr>
            <w:r w:rsidRPr="004D0B0E">
              <w:rPr>
                <w:sz w:val="22"/>
                <w:szCs w:val="22"/>
              </w:rPr>
              <w:t>18 000,00</w:t>
            </w:r>
          </w:p>
        </w:tc>
        <w:tc>
          <w:tcPr>
            <w:tcW w:w="2417" w:type="pct"/>
            <w:shd w:val="clear" w:color="FFFFFF" w:fill="FFFFFF"/>
            <w:vAlign w:val="center"/>
          </w:tcPr>
          <w:p w14:paraId="484C38F4" w14:textId="77777777" w:rsidR="004D0B0E" w:rsidRPr="0067073A" w:rsidRDefault="004D0B0E" w:rsidP="004D0B0E">
            <w:pPr>
              <w:rPr>
                <w:sz w:val="22"/>
                <w:szCs w:val="22"/>
              </w:rPr>
            </w:pPr>
            <w:r w:rsidRPr="0067073A">
              <w:rPr>
                <w:sz w:val="22"/>
                <w:szCs w:val="22"/>
              </w:rPr>
              <w:t>PLN</w:t>
            </w:r>
          </w:p>
        </w:tc>
      </w:tr>
      <w:tr w:rsidR="004D0B0E" w:rsidRPr="00CC5B55" w14:paraId="65639D14" w14:textId="77777777" w:rsidTr="00DE4ED2">
        <w:trPr>
          <w:trHeight w:val="100"/>
        </w:trPr>
        <w:tc>
          <w:tcPr>
            <w:tcW w:w="1044" w:type="pct"/>
            <w:shd w:val="clear" w:color="FFFFFF" w:fill="FFFFFF"/>
            <w:vAlign w:val="center"/>
          </w:tcPr>
          <w:p w14:paraId="212A2F70"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6A6AA245" w14:textId="77777777" w:rsidR="004D0B0E" w:rsidRPr="0067073A" w:rsidRDefault="004D0B0E" w:rsidP="004D0B0E">
            <w:pPr>
              <w:jc w:val="center"/>
              <w:rPr>
                <w:sz w:val="22"/>
                <w:szCs w:val="22"/>
              </w:rPr>
            </w:pPr>
            <w:r w:rsidRPr="0067073A">
              <w:rPr>
                <w:sz w:val="22"/>
                <w:szCs w:val="22"/>
              </w:rPr>
              <w:t>19</w:t>
            </w:r>
          </w:p>
        </w:tc>
        <w:tc>
          <w:tcPr>
            <w:tcW w:w="235" w:type="pct"/>
            <w:shd w:val="clear" w:color="FFFFFF" w:fill="FFFFFF"/>
            <w:vAlign w:val="center"/>
          </w:tcPr>
          <w:p w14:paraId="17E00EF4"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09AA70F9" w14:textId="08DC0E6E" w:rsidR="004D0B0E" w:rsidRPr="004D0B0E" w:rsidRDefault="004D0B0E" w:rsidP="004D0B0E">
            <w:pPr>
              <w:jc w:val="right"/>
              <w:rPr>
                <w:sz w:val="22"/>
                <w:szCs w:val="22"/>
              </w:rPr>
            </w:pPr>
            <w:r w:rsidRPr="004D0B0E">
              <w:rPr>
                <w:sz w:val="22"/>
                <w:szCs w:val="22"/>
              </w:rPr>
              <w:t>50 000,00</w:t>
            </w:r>
          </w:p>
        </w:tc>
        <w:tc>
          <w:tcPr>
            <w:tcW w:w="2417" w:type="pct"/>
            <w:shd w:val="clear" w:color="FFFFFF" w:fill="FFFFFF"/>
            <w:vAlign w:val="center"/>
          </w:tcPr>
          <w:p w14:paraId="6ABCBB20" w14:textId="77777777" w:rsidR="004D0B0E" w:rsidRPr="0067073A" w:rsidRDefault="004D0B0E" w:rsidP="004D0B0E">
            <w:pPr>
              <w:rPr>
                <w:sz w:val="22"/>
                <w:szCs w:val="22"/>
              </w:rPr>
            </w:pPr>
            <w:r w:rsidRPr="0067073A">
              <w:rPr>
                <w:sz w:val="22"/>
                <w:szCs w:val="22"/>
              </w:rPr>
              <w:t>PLN</w:t>
            </w:r>
          </w:p>
        </w:tc>
      </w:tr>
      <w:tr w:rsidR="004D0B0E" w:rsidRPr="00CC5B55" w14:paraId="3B5289A1" w14:textId="77777777" w:rsidTr="00DE4ED2">
        <w:trPr>
          <w:trHeight w:val="100"/>
        </w:trPr>
        <w:tc>
          <w:tcPr>
            <w:tcW w:w="1044" w:type="pct"/>
            <w:shd w:val="clear" w:color="FFFFFF" w:fill="FFFFFF"/>
            <w:vAlign w:val="center"/>
          </w:tcPr>
          <w:p w14:paraId="398DFC08"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170A8ABD" w14:textId="77777777" w:rsidR="004D0B0E" w:rsidRPr="0067073A" w:rsidRDefault="004D0B0E" w:rsidP="004D0B0E">
            <w:pPr>
              <w:jc w:val="center"/>
              <w:rPr>
                <w:sz w:val="22"/>
                <w:szCs w:val="22"/>
              </w:rPr>
            </w:pPr>
            <w:r w:rsidRPr="0067073A">
              <w:rPr>
                <w:sz w:val="22"/>
                <w:szCs w:val="22"/>
              </w:rPr>
              <w:t>20</w:t>
            </w:r>
          </w:p>
        </w:tc>
        <w:tc>
          <w:tcPr>
            <w:tcW w:w="235" w:type="pct"/>
            <w:shd w:val="clear" w:color="FFFFFF" w:fill="FFFFFF"/>
            <w:vAlign w:val="center"/>
          </w:tcPr>
          <w:p w14:paraId="0A79213F"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63FD2448" w14:textId="7D224A9A" w:rsidR="004D0B0E" w:rsidRPr="004D0B0E" w:rsidRDefault="004D0B0E" w:rsidP="004D0B0E">
            <w:pPr>
              <w:jc w:val="right"/>
              <w:rPr>
                <w:sz w:val="22"/>
                <w:szCs w:val="22"/>
              </w:rPr>
            </w:pPr>
            <w:r w:rsidRPr="004D0B0E">
              <w:rPr>
                <w:sz w:val="22"/>
                <w:szCs w:val="22"/>
              </w:rPr>
              <w:t>6 000,00</w:t>
            </w:r>
          </w:p>
        </w:tc>
        <w:tc>
          <w:tcPr>
            <w:tcW w:w="2417" w:type="pct"/>
            <w:shd w:val="clear" w:color="FFFFFF" w:fill="FFFFFF"/>
            <w:vAlign w:val="center"/>
          </w:tcPr>
          <w:p w14:paraId="0165D96B" w14:textId="77777777" w:rsidR="004D0B0E" w:rsidRPr="0067073A" w:rsidRDefault="004D0B0E" w:rsidP="004D0B0E">
            <w:pPr>
              <w:rPr>
                <w:sz w:val="22"/>
                <w:szCs w:val="22"/>
              </w:rPr>
            </w:pPr>
            <w:r w:rsidRPr="0067073A">
              <w:rPr>
                <w:sz w:val="22"/>
                <w:szCs w:val="22"/>
              </w:rPr>
              <w:t>PLN</w:t>
            </w:r>
          </w:p>
        </w:tc>
      </w:tr>
      <w:tr w:rsidR="004D0B0E" w:rsidRPr="00CC5B55" w14:paraId="6CFFF17B" w14:textId="77777777" w:rsidTr="00DE4ED2">
        <w:trPr>
          <w:trHeight w:val="100"/>
        </w:trPr>
        <w:tc>
          <w:tcPr>
            <w:tcW w:w="1044" w:type="pct"/>
            <w:shd w:val="clear" w:color="FFFFFF" w:fill="FFFFFF"/>
            <w:vAlign w:val="center"/>
          </w:tcPr>
          <w:p w14:paraId="6876C253"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2F09D17B" w14:textId="77777777" w:rsidR="004D0B0E" w:rsidRPr="0067073A" w:rsidRDefault="004D0B0E" w:rsidP="004D0B0E">
            <w:pPr>
              <w:jc w:val="center"/>
              <w:rPr>
                <w:sz w:val="22"/>
                <w:szCs w:val="22"/>
              </w:rPr>
            </w:pPr>
            <w:r w:rsidRPr="0067073A">
              <w:rPr>
                <w:sz w:val="22"/>
                <w:szCs w:val="22"/>
              </w:rPr>
              <w:t>21</w:t>
            </w:r>
          </w:p>
        </w:tc>
        <w:tc>
          <w:tcPr>
            <w:tcW w:w="235" w:type="pct"/>
            <w:shd w:val="clear" w:color="FFFFFF" w:fill="FFFFFF"/>
            <w:vAlign w:val="center"/>
          </w:tcPr>
          <w:p w14:paraId="26B621AB"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343669A0" w14:textId="27950270" w:rsidR="004D0B0E" w:rsidRPr="004D0B0E" w:rsidRDefault="004D0B0E" w:rsidP="004D0B0E">
            <w:pPr>
              <w:jc w:val="right"/>
              <w:rPr>
                <w:sz w:val="22"/>
                <w:szCs w:val="22"/>
              </w:rPr>
            </w:pPr>
            <w:r w:rsidRPr="004D0B0E">
              <w:rPr>
                <w:sz w:val="22"/>
                <w:szCs w:val="22"/>
              </w:rPr>
              <w:t>48 000,00</w:t>
            </w:r>
          </w:p>
        </w:tc>
        <w:tc>
          <w:tcPr>
            <w:tcW w:w="2417" w:type="pct"/>
            <w:shd w:val="clear" w:color="FFFFFF" w:fill="FFFFFF"/>
            <w:vAlign w:val="center"/>
          </w:tcPr>
          <w:p w14:paraId="267EE410" w14:textId="77777777" w:rsidR="004D0B0E" w:rsidRPr="0067073A" w:rsidRDefault="004D0B0E" w:rsidP="004D0B0E">
            <w:pPr>
              <w:rPr>
                <w:sz w:val="22"/>
                <w:szCs w:val="22"/>
              </w:rPr>
            </w:pPr>
            <w:r w:rsidRPr="0067073A">
              <w:rPr>
                <w:sz w:val="22"/>
                <w:szCs w:val="22"/>
              </w:rPr>
              <w:t>PLN</w:t>
            </w:r>
          </w:p>
        </w:tc>
      </w:tr>
      <w:tr w:rsidR="004D0B0E" w:rsidRPr="00CC5B55" w14:paraId="5767DFA4" w14:textId="77777777" w:rsidTr="00DE4ED2">
        <w:trPr>
          <w:trHeight w:val="100"/>
        </w:trPr>
        <w:tc>
          <w:tcPr>
            <w:tcW w:w="1044" w:type="pct"/>
            <w:shd w:val="clear" w:color="FFFFFF" w:fill="FFFFFF"/>
            <w:vAlign w:val="center"/>
          </w:tcPr>
          <w:p w14:paraId="31DFFA50"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7892A800" w14:textId="77777777" w:rsidR="004D0B0E" w:rsidRPr="0067073A" w:rsidRDefault="004D0B0E" w:rsidP="004D0B0E">
            <w:pPr>
              <w:jc w:val="center"/>
              <w:rPr>
                <w:sz w:val="22"/>
                <w:szCs w:val="22"/>
              </w:rPr>
            </w:pPr>
            <w:r w:rsidRPr="0067073A">
              <w:rPr>
                <w:sz w:val="22"/>
                <w:szCs w:val="22"/>
              </w:rPr>
              <w:t>22</w:t>
            </w:r>
          </w:p>
        </w:tc>
        <w:tc>
          <w:tcPr>
            <w:tcW w:w="235" w:type="pct"/>
            <w:shd w:val="clear" w:color="FFFFFF" w:fill="FFFFFF"/>
            <w:vAlign w:val="center"/>
          </w:tcPr>
          <w:p w14:paraId="2D43F925"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23B9BEB5" w14:textId="1A8B4C58" w:rsidR="004D0B0E" w:rsidRPr="004D0B0E" w:rsidRDefault="004D0B0E" w:rsidP="004D0B0E">
            <w:pPr>
              <w:jc w:val="right"/>
              <w:rPr>
                <w:sz w:val="22"/>
                <w:szCs w:val="22"/>
              </w:rPr>
            </w:pPr>
            <w:r w:rsidRPr="004D0B0E">
              <w:rPr>
                <w:sz w:val="22"/>
                <w:szCs w:val="22"/>
              </w:rPr>
              <w:t>1 000,00</w:t>
            </w:r>
          </w:p>
        </w:tc>
        <w:tc>
          <w:tcPr>
            <w:tcW w:w="2417" w:type="pct"/>
            <w:shd w:val="clear" w:color="FFFFFF" w:fill="FFFFFF"/>
            <w:vAlign w:val="center"/>
          </w:tcPr>
          <w:p w14:paraId="27D5FD6C" w14:textId="77777777" w:rsidR="004D0B0E" w:rsidRPr="0067073A" w:rsidRDefault="004D0B0E" w:rsidP="004D0B0E">
            <w:pPr>
              <w:rPr>
                <w:sz w:val="22"/>
                <w:szCs w:val="22"/>
              </w:rPr>
            </w:pPr>
            <w:r w:rsidRPr="0067073A">
              <w:rPr>
                <w:sz w:val="22"/>
                <w:szCs w:val="22"/>
              </w:rPr>
              <w:t>PLN</w:t>
            </w:r>
          </w:p>
        </w:tc>
      </w:tr>
      <w:tr w:rsidR="004D0B0E" w:rsidRPr="00CC5B55" w14:paraId="4B9A55FA" w14:textId="77777777" w:rsidTr="00DE4ED2">
        <w:trPr>
          <w:trHeight w:val="100"/>
        </w:trPr>
        <w:tc>
          <w:tcPr>
            <w:tcW w:w="1044" w:type="pct"/>
            <w:shd w:val="clear" w:color="FFFFFF" w:fill="FFFFFF"/>
            <w:vAlign w:val="center"/>
          </w:tcPr>
          <w:p w14:paraId="46FB7463" w14:textId="77777777" w:rsidR="004D0B0E" w:rsidRPr="0067073A" w:rsidRDefault="004D0B0E" w:rsidP="004D0B0E">
            <w:pPr>
              <w:jc w:val="center"/>
              <w:rPr>
                <w:sz w:val="22"/>
                <w:szCs w:val="22"/>
              </w:rPr>
            </w:pPr>
            <w:r w:rsidRPr="0067073A">
              <w:rPr>
                <w:sz w:val="22"/>
                <w:szCs w:val="22"/>
              </w:rPr>
              <w:lastRenderedPageBreak/>
              <w:t>Dla zadania nr</w:t>
            </w:r>
          </w:p>
        </w:tc>
        <w:tc>
          <w:tcPr>
            <w:tcW w:w="327" w:type="pct"/>
            <w:shd w:val="clear" w:color="FFFFFF" w:fill="FFFFFF"/>
            <w:noWrap/>
            <w:vAlign w:val="center"/>
          </w:tcPr>
          <w:p w14:paraId="37ACE3B1" w14:textId="77777777" w:rsidR="004D0B0E" w:rsidRPr="0067073A" w:rsidRDefault="004D0B0E" w:rsidP="004D0B0E">
            <w:pPr>
              <w:jc w:val="center"/>
              <w:rPr>
                <w:sz w:val="22"/>
                <w:szCs w:val="22"/>
              </w:rPr>
            </w:pPr>
            <w:r w:rsidRPr="0067073A">
              <w:rPr>
                <w:sz w:val="22"/>
                <w:szCs w:val="22"/>
              </w:rPr>
              <w:t>23</w:t>
            </w:r>
          </w:p>
        </w:tc>
        <w:tc>
          <w:tcPr>
            <w:tcW w:w="235" w:type="pct"/>
            <w:shd w:val="clear" w:color="FFFFFF" w:fill="FFFFFF"/>
            <w:vAlign w:val="center"/>
          </w:tcPr>
          <w:p w14:paraId="7EA7BC16"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03E7A071" w14:textId="30DF857D" w:rsidR="004D0B0E" w:rsidRPr="004D0B0E" w:rsidRDefault="004D0B0E" w:rsidP="004D0B0E">
            <w:pPr>
              <w:jc w:val="right"/>
              <w:rPr>
                <w:sz w:val="22"/>
                <w:szCs w:val="22"/>
              </w:rPr>
            </w:pPr>
            <w:r w:rsidRPr="004D0B0E">
              <w:rPr>
                <w:sz w:val="22"/>
                <w:szCs w:val="22"/>
              </w:rPr>
              <w:t>34 000,00</w:t>
            </w:r>
          </w:p>
        </w:tc>
        <w:tc>
          <w:tcPr>
            <w:tcW w:w="2417" w:type="pct"/>
            <w:shd w:val="clear" w:color="FFFFFF" w:fill="FFFFFF"/>
            <w:vAlign w:val="center"/>
          </w:tcPr>
          <w:p w14:paraId="6802B9AF" w14:textId="77777777" w:rsidR="004D0B0E" w:rsidRPr="0067073A" w:rsidRDefault="004D0B0E" w:rsidP="004D0B0E">
            <w:pPr>
              <w:rPr>
                <w:sz w:val="22"/>
                <w:szCs w:val="22"/>
              </w:rPr>
            </w:pPr>
            <w:r w:rsidRPr="0067073A">
              <w:rPr>
                <w:sz w:val="22"/>
                <w:szCs w:val="22"/>
              </w:rPr>
              <w:t>PLN</w:t>
            </w:r>
          </w:p>
        </w:tc>
      </w:tr>
      <w:tr w:rsidR="004D0B0E" w:rsidRPr="00CC5B55" w14:paraId="0C10B6F6" w14:textId="77777777" w:rsidTr="00DE4ED2">
        <w:trPr>
          <w:trHeight w:val="100"/>
        </w:trPr>
        <w:tc>
          <w:tcPr>
            <w:tcW w:w="1044" w:type="pct"/>
            <w:shd w:val="clear" w:color="FFFFFF" w:fill="FFFFFF"/>
            <w:vAlign w:val="center"/>
          </w:tcPr>
          <w:p w14:paraId="7AE124C5"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2A4C8850" w14:textId="77777777" w:rsidR="004D0B0E" w:rsidRPr="0067073A" w:rsidRDefault="004D0B0E" w:rsidP="004D0B0E">
            <w:pPr>
              <w:jc w:val="center"/>
              <w:rPr>
                <w:sz w:val="22"/>
                <w:szCs w:val="22"/>
              </w:rPr>
            </w:pPr>
            <w:r w:rsidRPr="0067073A">
              <w:rPr>
                <w:sz w:val="22"/>
                <w:szCs w:val="22"/>
              </w:rPr>
              <w:t>24</w:t>
            </w:r>
          </w:p>
        </w:tc>
        <w:tc>
          <w:tcPr>
            <w:tcW w:w="235" w:type="pct"/>
            <w:shd w:val="clear" w:color="FFFFFF" w:fill="FFFFFF"/>
            <w:vAlign w:val="center"/>
          </w:tcPr>
          <w:p w14:paraId="55162A85"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4E6A18C4" w14:textId="43025215" w:rsidR="004D0B0E" w:rsidRPr="004D0B0E" w:rsidRDefault="004D0B0E" w:rsidP="004D0B0E">
            <w:pPr>
              <w:jc w:val="right"/>
              <w:rPr>
                <w:sz w:val="22"/>
                <w:szCs w:val="22"/>
              </w:rPr>
            </w:pPr>
            <w:r w:rsidRPr="004D0B0E">
              <w:rPr>
                <w:sz w:val="22"/>
                <w:szCs w:val="22"/>
              </w:rPr>
              <w:t>1 000,00</w:t>
            </w:r>
          </w:p>
        </w:tc>
        <w:tc>
          <w:tcPr>
            <w:tcW w:w="2417" w:type="pct"/>
            <w:shd w:val="clear" w:color="FFFFFF" w:fill="FFFFFF"/>
            <w:vAlign w:val="center"/>
          </w:tcPr>
          <w:p w14:paraId="5744F8FC" w14:textId="77777777" w:rsidR="004D0B0E" w:rsidRPr="0067073A" w:rsidRDefault="004D0B0E" w:rsidP="004D0B0E">
            <w:pPr>
              <w:rPr>
                <w:sz w:val="22"/>
                <w:szCs w:val="22"/>
              </w:rPr>
            </w:pPr>
            <w:r w:rsidRPr="0067073A">
              <w:rPr>
                <w:sz w:val="22"/>
                <w:szCs w:val="22"/>
              </w:rPr>
              <w:t>PLN</w:t>
            </w:r>
          </w:p>
        </w:tc>
      </w:tr>
      <w:tr w:rsidR="004D0B0E" w:rsidRPr="00CC5B55" w14:paraId="1AD6FC75" w14:textId="77777777" w:rsidTr="00DE4ED2">
        <w:trPr>
          <w:trHeight w:val="100"/>
        </w:trPr>
        <w:tc>
          <w:tcPr>
            <w:tcW w:w="1044" w:type="pct"/>
            <w:shd w:val="clear" w:color="FFFFFF" w:fill="FFFFFF"/>
            <w:vAlign w:val="center"/>
          </w:tcPr>
          <w:p w14:paraId="7847C5EB"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7480BE4E" w14:textId="77777777" w:rsidR="004D0B0E" w:rsidRPr="0067073A" w:rsidRDefault="004D0B0E" w:rsidP="004D0B0E">
            <w:pPr>
              <w:jc w:val="center"/>
              <w:rPr>
                <w:sz w:val="22"/>
                <w:szCs w:val="22"/>
              </w:rPr>
            </w:pPr>
            <w:r w:rsidRPr="0067073A">
              <w:rPr>
                <w:sz w:val="22"/>
                <w:szCs w:val="22"/>
              </w:rPr>
              <w:t>25</w:t>
            </w:r>
          </w:p>
        </w:tc>
        <w:tc>
          <w:tcPr>
            <w:tcW w:w="235" w:type="pct"/>
            <w:shd w:val="clear" w:color="FFFFFF" w:fill="FFFFFF"/>
            <w:vAlign w:val="center"/>
          </w:tcPr>
          <w:p w14:paraId="0A11B2F2"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640AA416" w14:textId="4E89F045" w:rsidR="004D0B0E" w:rsidRPr="004D0B0E" w:rsidRDefault="004D0B0E" w:rsidP="004D0B0E">
            <w:pPr>
              <w:jc w:val="right"/>
              <w:rPr>
                <w:sz w:val="22"/>
                <w:szCs w:val="22"/>
              </w:rPr>
            </w:pPr>
            <w:r w:rsidRPr="004D0B0E">
              <w:rPr>
                <w:sz w:val="22"/>
                <w:szCs w:val="22"/>
              </w:rPr>
              <w:t>96 000,00</w:t>
            </w:r>
          </w:p>
        </w:tc>
        <w:tc>
          <w:tcPr>
            <w:tcW w:w="2417" w:type="pct"/>
            <w:shd w:val="clear" w:color="FFFFFF" w:fill="FFFFFF"/>
            <w:vAlign w:val="center"/>
          </w:tcPr>
          <w:p w14:paraId="0745C659" w14:textId="77777777" w:rsidR="004D0B0E" w:rsidRPr="0067073A" w:rsidRDefault="004D0B0E" w:rsidP="004D0B0E">
            <w:pPr>
              <w:rPr>
                <w:sz w:val="22"/>
                <w:szCs w:val="22"/>
              </w:rPr>
            </w:pPr>
            <w:r w:rsidRPr="0067073A">
              <w:rPr>
                <w:sz w:val="22"/>
                <w:szCs w:val="22"/>
              </w:rPr>
              <w:t>PLN</w:t>
            </w:r>
          </w:p>
        </w:tc>
      </w:tr>
      <w:tr w:rsidR="004D0B0E" w:rsidRPr="00CC5B55" w14:paraId="75BAF509" w14:textId="77777777" w:rsidTr="00DE4ED2">
        <w:trPr>
          <w:trHeight w:val="100"/>
        </w:trPr>
        <w:tc>
          <w:tcPr>
            <w:tcW w:w="1044" w:type="pct"/>
            <w:shd w:val="clear" w:color="FFFFFF" w:fill="FFFFFF"/>
            <w:vAlign w:val="center"/>
          </w:tcPr>
          <w:p w14:paraId="449FC9DA"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410F969F" w14:textId="77777777" w:rsidR="004D0B0E" w:rsidRPr="0067073A" w:rsidRDefault="004D0B0E" w:rsidP="004D0B0E">
            <w:pPr>
              <w:jc w:val="center"/>
              <w:rPr>
                <w:sz w:val="22"/>
                <w:szCs w:val="22"/>
              </w:rPr>
            </w:pPr>
            <w:r w:rsidRPr="0067073A">
              <w:rPr>
                <w:sz w:val="22"/>
                <w:szCs w:val="22"/>
              </w:rPr>
              <w:t>26</w:t>
            </w:r>
          </w:p>
        </w:tc>
        <w:tc>
          <w:tcPr>
            <w:tcW w:w="235" w:type="pct"/>
            <w:shd w:val="clear" w:color="FFFFFF" w:fill="FFFFFF"/>
            <w:vAlign w:val="center"/>
          </w:tcPr>
          <w:p w14:paraId="0E123738"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6BDD1092" w14:textId="73B53BE6" w:rsidR="004D0B0E" w:rsidRPr="004D0B0E" w:rsidRDefault="004D0B0E" w:rsidP="004D0B0E">
            <w:pPr>
              <w:jc w:val="right"/>
              <w:rPr>
                <w:sz w:val="22"/>
                <w:szCs w:val="22"/>
              </w:rPr>
            </w:pPr>
            <w:r w:rsidRPr="004D0B0E">
              <w:rPr>
                <w:sz w:val="22"/>
                <w:szCs w:val="22"/>
              </w:rPr>
              <w:t>53 000,00</w:t>
            </w:r>
          </w:p>
        </w:tc>
        <w:tc>
          <w:tcPr>
            <w:tcW w:w="2417" w:type="pct"/>
            <w:shd w:val="clear" w:color="FFFFFF" w:fill="FFFFFF"/>
            <w:vAlign w:val="center"/>
          </w:tcPr>
          <w:p w14:paraId="1AD197D8" w14:textId="77777777" w:rsidR="004D0B0E" w:rsidRPr="0067073A" w:rsidRDefault="004D0B0E" w:rsidP="004D0B0E">
            <w:pPr>
              <w:rPr>
                <w:sz w:val="22"/>
                <w:szCs w:val="22"/>
              </w:rPr>
            </w:pPr>
            <w:r w:rsidRPr="0067073A">
              <w:rPr>
                <w:sz w:val="22"/>
                <w:szCs w:val="22"/>
              </w:rPr>
              <w:t>PLN</w:t>
            </w:r>
          </w:p>
        </w:tc>
      </w:tr>
      <w:tr w:rsidR="004D0B0E" w:rsidRPr="00CC5B55" w14:paraId="77558B4B" w14:textId="77777777" w:rsidTr="00DE4ED2">
        <w:trPr>
          <w:trHeight w:val="100"/>
        </w:trPr>
        <w:tc>
          <w:tcPr>
            <w:tcW w:w="1044" w:type="pct"/>
            <w:shd w:val="clear" w:color="FFFFFF" w:fill="FFFFFF"/>
            <w:vAlign w:val="center"/>
          </w:tcPr>
          <w:p w14:paraId="2057439F"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4EC9ED39" w14:textId="77777777" w:rsidR="004D0B0E" w:rsidRPr="0067073A" w:rsidRDefault="004D0B0E" w:rsidP="004D0B0E">
            <w:pPr>
              <w:jc w:val="center"/>
              <w:rPr>
                <w:sz w:val="22"/>
                <w:szCs w:val="22"/>
              </w:rPr>
            </w:pPr>
            <w:r w:rsidRPr="0067073A">
              <w:rPr>
                <w:sz w:val="22"/>
                <w:szCs w:val="22"/>
              </w:rPr>
              <w:t>27</w:t>
            </w:r>
          </w:p>
        </w:tc>
        <w:tc>
          <w:tcPr>
            <w:tcW w:w="235" w:type="pct"/>
            <w:shd w:val="clear" w:color="FFFFFF" w:fill="FFFFFF"/>
            <w:vAlign w:val="center"/>
          </w:tcPr>
          <w:p w14:paraId="339E81F8"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62ECCDE6" w14:textId="3184F6E1" w:rsidR="004D0B0E" w:rsidRPr="004D0B0E" w:rsidRDefault="004D0B0E" w:rsidP="004D0B0E">
            <w:pPr>
              <w:jc w:val="right"/>
              <w:rPr>
                <w:sz w:val="22"/>
                <w:szCs w:val="22"/>
              </w:rPr>
            </w:pPr>
            <w:r w:rsidRPr="004D0B0E">
              <w:rPr>
                <w:sz w:val="22"/>
                <w:szCs w:val="22"/>
              </w:rPr>
              <w:t>23 000,00</w:t>
            </w:r>
          </w:p>
        </w:tc>
        <w:tc>
          <w:tcPr>
            <w:tcW w:w="2417" w:type="pct"/>
            <w:shd w:val="clear" w:color="FFFFFF" w:fill="FFFFFF"/>
            <w:vAlign w:val="center"/>
          </w:tcPr>
          <w:p w14:paraId="31A3E359" w14:textId="77777777" w:rsidR="004D0B0E" w:rsidRPr="0067073A" w:rsidRDefault="004D0B0E" w:rsidP="004D0B0E">
            <w:pPr>
              <w:rPr>
                <w:sz w:val="22"/>
                <w:szCs w:val="22"/>
              </w:rPr>
            </w:pPr>
            <w:r w:rsidRPr="0067073A">
              <w:rPr>
                <w:sz w:val="22"/>
                <w:szCs w:val="22"/>
              </w:rPr>
              <w:t>PLN</w:t>
            </w:r>
          </w:p>
        </w:tc>
      </w:tr>
      <w:tr w:rsidR="004D0B0E" w:rsidRPr="00CC5B55" w14:paraId="07FA90D3" w14:textId="77777777" w:rsidTr="00DE4ED2">
        <w:trPr>
          <w:trHeight w:val="100"/>
        </w:trPr>
        <w:tc>
          <w:tcPr>
            <w:tcW w:w="1044" w:type="pct"/>
            <w:shd w:val="clear" w:color="FFFFFF" w:fill="FFFFFF"/>
            <w:vAlign w:val="center"/>
          </w:tcPr>
          <w:p w14:paraId="27CDC4C4"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1C026B3F" w14:textId="77777777" w:rsidR="004D0B0E" w:rsidRPr="0067073A" w:rsidRDefault="004D0B0E" w:rsidP="004D0B0E">
            <w:pPr>
              <w:jc w:val="center"/>
              <w:rPr>
                <w:sz w:val="22"/>
                <w:szCs w:val="22"/>
              </w:rPr>
            </w:pPr>
            <w:r w:rsidRPr="0067073A">
              <w:rPr>
                <w:sz w:val="22"/>
                <w:szCs w:val="22"/>
              </w:rPr>
              <w:t>28</w:t>
            </w:r>
          </w:p>
        </w:tc>
        <w:tc>
          <w:tcPr>
            <w:tcW w:w="235" w:type="pct"/>
            <w:shd w:val="clear" w:color="FFFFFF" w:fill="FFFFFF"/>
            <w:vAlign w:val="center"/>
          </w:tcPr>
          <w:p w14:paraId="23D913C6"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59D85C22" w14:textId="79CD6FFA" w:rsidR="004D0B0E" w:rsidRPr="004D0B0E" w:rsidRDefault="004D0B0E" w:rsidP="004D0B0E">
            <w:pPr>
              <w:jc w:val="right"/>
              <w:rPr>
                <w:sz w:val="22"/>
                <w:szCs w:val="22"/>
              </w:rPr>
            </w:pPr>
            <w:r w:rsidRPr="004D0B0E">
              <w:rPr>
                <w:sz w:val="22"/>
                <w:szCs w:val="22"/>
              </w:rPr>
              <w:t>39 000,00</w:t>
            </w:r>
          </w:p>
        </w:tc>
        <w:tc>
          <w:tcPr>
            <w:tcW w:w="2417" w:type="pct"/>
            <w:shd w:val="clear" w:color="FFFFFF" w:fill="FFFFFF"/>
            <w:vAlign w:val="center"/>
          </w:tcPr>
          <w:p w14:paraId="5C536FF2" w14:textId="77777777" w:rsidR="004D0B0E" w:rsidRPr="0067073A" w:rsidRDefault="004D0B0E" w:rsidP="004D0B0E">
            <w:pPr>
              <w:rPr>
                <w:sz w:val="22"/>
                <w:szCs w:val="22"/>
              </w:rPr>
            </w:pPr>
            <w:r w:rsidRPr="0067073A">
              <w:rPr>
                <w:sz w:val="22"/>
                <w:szCs w:val="22"/>
              </w:rPr>
              <w:t>PLN</w:t>
            </w:r>
          </w:p>
        </w:tc>
      </w:tr>
      <w:tr w:rsidR="004D0B0E" w:rsidRPr="00CC5B55" w14:paraId="15DB1D34" w14:textId="77777777" w:rsidTr="00DE4ED2">
        <w:trPr>
          <w:trHeight w:val="100"/>
        </w:trPr>
        <w:tc>
          <w:tcPr>
            <w:tcW w:w="1044" w:type="pct"/>
            <w:shd w:val="clear" w:color="FFFFFF" w:fill="FFFFFF"/>
            <w:vAlign w:val="center"/>
          </w:tcPr>
          <w:p w14:paraId="3292B66F"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416D9A9D" w14:textId="77777777" w:rsidR="004D0B0E" w:rsidRPr="0067073A" w:rsidRDefault="004D0B0E" w:rsidP="004D0B0E">
            <w:pPr>
              <w:jc w:val="center"/>
              <w:rPr>
                <w:sz w:val="22"/>
                <w:szCs w:val="22"/>
              </w:rPr>
            </w:pPr>
            <w:r w:rsidRPr="0067073A">
              <w:rPr>
                <w:sz w:val="22"/>
                <w:szCs w:val="22"/>
              </w:rPr>
              <w:t>29</w:t>
            </w:r>
          </w:p>
        </w:tc>
        <w:tc>
          <w:tcPr>
            <w:tcW w:w="235" w:type="pct"/>
            <w:shd w:val="clear" w:color="FFFFFF" w:fill="FFFFFF"/>
            <w:vAlign w:val="center"/>
          </w:tcPr>
          <w:p w14:paraId="24D14E28"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0CB01533" w14:textId="17FE7D59" w:rsidR="004D0B0E" w:rsidRPr="004D0B0E" w:rsidRDefault="004D0B0E" w:rsidP="004D0B0E">
            <w:pPr>
              <w:jc w:val="right"/>
              <w:rPr>
                <w:sz w:val="22"/>
                <w:szCs w:val="22"/>
              </w:rPr>
            </w:pPr>
            <w:r w:rsidRPr="004D0B0E">
              <w:rPr>
                <w:sz w:val="22"/>
                <w:szCs w:val="22"/>
              </w:rPr>
              <w:t>23 000,00</w:t>
            </w:r>
          </w:p>
        </w:tc>
        <w:tc>
          <w:tcPr>
            <w:tcW w:w="2417" w:type="pct"/>
            <w:shd w:val="clear" w:color="FFFFFF" w:fill="FFFFFF"/>
            <w:vAlign w:val="center"/>
          </w:tcPr>
          <w:p w14:paraId="5A29EFA3" w14:textId="77777777" w:rsidR="004D0B0E" w:rsidRPr="0067073A" w:rsidRDefault="004D0B0E" w:rsidP="004D0B0E">
            <w:pPr>
              <w:rPr>
                <w:sz w:val="22"/>
                <w:szCs w:val="22"/>
              </w:rPr>
            </w:pPr>
            <w:r w:rsidRPr="0067073A">
              <w:rPr>
                <w:sz w:val="22"/>
                <w:szCs w:val="22"/>
              </w:rPr>
              <w:t>PLN</w:t>
            </w:r>
          </w:p>
        </w:tc>
      </w:tr>
    </w:tbl>
    <w:p w14:paraId="3C7D301E" w14:textId="77777777" w:rsidR="004D0B0E" w:rsidRDefault="004D0B0E" w:rsidP="004D0B0E">
      <w:pPr>
        <w:pStyle w:val="Akapitzlist"/>
        <w:ind w:left="709"/>
        <w:jc w:val="both"/>
        <w:rPr>
          <w:sz w:val="22"/>
          <w:szCs w:val="22"/>
        </w:rPr>
      </w:pPr>
    </w:p>
    <w:p w14:paraId="5A774415" w14:textId="1D15228A"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t>
      </w:r>
      <w:r w:rsidR="004D0B0E">
        <w:rPr>
          <w:rFonts w:eastAsia="Calibri"/>
          <w:i/>
          <w:sz w:val="22"/>
          <w:szCs w:val="22"/>
        </w:rPr>
        <w:br/>
      </w:r>
      <w:r w:rsidRPr="00DA3138">
        <w:rPr>
          <w:rFonts w:eastAsia="Calibri"/>
          <w:i/>
          <w:sz w:val="22"/>
          <w:szCs w:val="22"/>
        </w:rPr>
        <w:t xml:space="preserve">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7BDD8635" w:rsidR="0035712B" w:rsidRPr="008E23E9" w:rsidRDefault="0035712B" w:rsidP="00410235">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4D0B0E">
        <w:rPr>
          <w:sz w:val="22"/>
          <w:szCs w:val="22"/>
        </w:rPr>
        <w:t xml:space="preserve">dostawy </w:t>
      </w:r>
      <w:r w:rsidR="004D0B0E" w:rsidRPr="006A2973">
        <w:rPr>
          <w:bCs/>
          <w:sz w:val="22"/>
          <w:szCs w:val="22"/>
        </w:rPr>
        <w:t>osprzętu elektrycznego</w:t>
      </w:r>
      <w:r w:rsidRPr="004D0B0E">
        <w:rPr>
          <w:sz w:val="22"/>
          <w:szCs w:val="22"/>
        </w:rPr>
        <w:t>,</w:t>
      </w:r>
      <w:r w:rsidRPr="00E45126">
        <w:rPr>
          <w:sz w:val="22"/>
          <w:szCs w:val="22"/>
        </w:rPr>
        <w:t xml:space="preserve"> na wartość łączną nie niższą niż określoną </w:t>
      </w:r>
      <w:r w:rsidRPr="00E45126">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410235">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rsidP="00410235">
      <w:pPr>
        <w:pStyle w:val="Akapitzlist"/>
        <w:numPr>
          <w:ilvl w:val="0"/>
          <w:numId w:val="20"/>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rsidP="00410235">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410235">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410235">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410235">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410235">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410235">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77777777" w:rsidR="0035712B" w:rsidRPr="00C060DF" w:rsidRDefault="0035712B" w:rsidP="00410235">
      <w:pPr>
        <w:pStyle w:val="Akapitzlist"/>
        <w:numPr>
          <w:ilvl w:val="0"/>
          <w:numId w:val="21"/>
        </w:numPr>
        <w:ind w:left="284" w:hanging="284"/>
        <w:jc w:val="both"/>
        <w:rPr>
          <w:sz w:val="22"/>
          <w:szCs w:val="22"/>
        </w:rPr>
      </w:pPr>
      <w:r w:rsidRPr="00C060DF">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410235">
      <w:pPr>
        <w:pStyle w:val="Akapitzlist"/>
        <w:numPr>
          <w:ilvl w:val="0"/>
          <w:numId w:val="21"/>
        </w:numPr>
        <w:ind w:left="284" w:hanging="284"/>
        <w:jc w:val="both"/>
        <w:rPr>
          <w:sz w:val="22"/>
          <w:szCs w:val="22"/>
        </w:rPr>
      </w:pPr>
      <w:r w:rsidRPr="00C060DF">
        <w:rPr>
          <w:sz w:val="22"/>
          <w:szCs w:val="22"/>
        </w:rPr>
        <w:lastRenderedPageBreak/>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410235">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410235">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410235">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410235">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410235">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410235">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410235">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0618120C" w:rsidR="0035712B" w:rsidRPr="001868A1" w:rsidRDefault="0035712B" w:rsidP="00410235">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410235">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rsidP="00410235">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7777777" w:rsidR="0035712B" w:rsidRPr="00856CAF" w:rsidRDefault="0035712B" w:rsidP="00410235">
      <w:pPr>
        <w:pStyle w:val="Akapitzlist"/>
        <w:numPr>
          <w:ilvl w:val="1"/>
          <w:numId w:val="22"/>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rsidP="00410235">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410235">
      <w:pPr>
        <w:pStyle w:val="Akapitzlist"/>
        <w:numPr>
          <w:ilvl w:val="0"/>
          <w:numId w:val="22"/>
        </w:numPr>
        <w:ind w:left="284" w:hanging="284"/>
        <w:jc w:val="both"/>
        <w:rPr>
          <w:bCs/>
          <w:iCs/>
          <w:sz w:val="22"/>
          <w:szCs w:val="22"/>
        </w:rPr>
      </w:pPr>
      <w:r w:rsidRPr="00856CAF">
        <w:rPr>
          <w:bCs/>
          <w:iCs/>
          <w:sz w:val="22"/>
          <w:szCs w:val="22"/>
        </w:rPr>
        <w:lastRenderedPageBreak/>
        <w:t>Jeżeli wykonawca ma siedzibę lub miejsce zamieszkania poza granicami Rzeczypospolitej Polskiej, zamiast:</w:t>
      </w:r>
    </w:p>
    <w:p w14:paraId="259A85B9" w14:textId="77777777" w:rsidR="0035712B" w:rsidRPr="00856CAF" w:rsidRDefault="0035712B" w:rsidP="00410235">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410235">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77777777" w:rsidR="0035712B" w:rsidRPr="004447FA" w:rsidRDefault="0035712B" w:rsidP="00410235">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64791825" w:rsidR="0035712B" w:rsidRPr="004447FA" w:rsidRDefault="0035712B" w:rsidP="00410235">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w:t>
      </w:r>
      <w:r w:rsidR="00301B12">
        <w:rPr>
          <w:bCs/>
          <w:iCs/>
          <w:sz w:val="22"/>
          <w:szCs w:val="22"/>
        </w:rPr>
        <w:br/>
      </w:r>
      <w:r w:rsidRPr="00105F81">
        <w:rPr>
          <w:bCs/>
          <w:iCs/>
          <w:sz w:val="22"/>
          <w:szCs w:val="22"/>
        </w:rPr>
        <w:t>3 miesiące</w:t>
      </w:r>
      <w:r w:rsidRPr="004447FA">
        <w:rPr>
          <w:bCs/>
          <w:iCs/>
          <w:sz w:val="22"/>
          <w:szCs w:val="22"/>
        </w:rPr>
        <w:t xml:space="preserve"> przed ich złożeniem</w:t>
      </w:r>
      <w:r>
        <w:rPr>
          <w:bCs/>
          <w:iCs/>
          <w:sz w:val="22"/>
          <w:szCs w:val="22"/>
        </w:rPr>
        <w:t>,</w:t>
      </w:r>
    </w:p>
    <w:p w14:paraId="615A6A73" w14:textId="14A02FB7" w:rsidR="0035712B" w:rsidRDefault="0035712B" w:rsidP="00410235">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t>
      </w:r>
      <w:r w:rsidR="00301B12">
        <w:rPr>
          <w:bCs/>
          <w:iCs/>
          <w:sz w:val="22"/>
          <w:szCs w:val="22"/>
        </w:rPr>
        <w:br/>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410235">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60534503" w:rsidR="0035712B" w:rsidRPr="00A60BCE" w:rsidRDefault="0035712B" w:rsidP="00410235">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t>
      </w:r>
      <w:r w:rsidR="00301B12">
        <w:rPr>
          <w:bCs/>
          <w:iCs/>
          <w:sz w:val="22"/>
          <w:szCs w:val="22"/>
        </w:rPr>
        <w:br/>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410235">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410235">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3C2EF848" w:rsidR="0035712B" w:rsidRDefault="0035712B" w:rsidP="00410235">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410235">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9FF9D00" w:rsidR="0035712B" w:rsidRDefault="0035712B" w:rsidP="00410235">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 xml:space="preserve">2) w sprawie sposobu sporządzania </w:t>
      </w:r>
      <w:r w:rsidR="00301B12">
        <w:rPr>
          <w:bCs/>
          <w:sz w:val="22"/>
          <w:szCs w:val="22"/>
        </w:rPr>
        <w:br/>
      </w:r>
      <w:r w:rsidRPr="00C65805">
        <w:rPr>
          <w:bCs/>
          <w:sz w:val="22"/>
          <w:szCs w:val="22"/>
        </w:rPr>
        <w:t>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5887C891" w14:textId="77777777" w:rsidR="0065205A" w:rsidRPr="0065205A" w:rsidRDefault="0065205A" w:rsidP="0065205A">
      <w:pPr>
        <w:jc w:val="both"/>
        <w:rPr>
          <w:bCs/>
          <w:iCs/>
          <w:sz w:val="22"/>
          <w:szCs w:val="22"/>
        </w:rPr>
      </w:pPr>
    </w:p>
    <w:p w14:paraId="2CEB97CD" w14:textId="77777777" w:rsidR="0035712B" w:rsidRPr="00856CAF" w:rsidRDefault="0035712B" w:rsidP="00410235">
      <w:pPr>
        <w:pStyle w:val="Akapitzlist"/>
        <w:numPr>
          <w:ilvl w:val="1"/>
          <w:numId w:val="24"/>
        </w:numPr>
        <w:ind w:left="851" w:hanging="284"/>
        <w:jc w:val="both"/>
        <w:rPr>
          <w:bCs/>
          <w:iCs/>
          <w:sz w:val="22"/>
          <w:szCs w:val="22"/>
        </w:rPr>
      </w:pPr>
      <w:r>
        <w:rPr>
          <w:bCs/>
          <w:iCs/>
          <w:sz w:val="22"/>
          <w:szCs w:val="22"/>
        </w:rPr>
        <w:lastRenderedPageBreak/>
        <w:t>j</w:t>
      </w:r>
      <w:r w:rsidRPr="00856CAF">
        <w:rPr>
          <w:bCs/>
          <w:iCs/>
          <w:sz w:val="22"/>
          <w:szCs w:val="22"/>
        </w:rPr>
        <w:t>eżeli dokument został wystawiony przez właściwy do jego wydania organ administracyjny lub sądowy jako dokument elektroniczny – wykonawca przekazuje ten dokument,</w:t>
      </w:r>
    </w:p>
    <w:p w14:paraId="652B6E22" w14:textId="5E37011C" w:rsidR="0035712B" w:rsidRPr="00856CAF" w:rsidRDefault="0035712B" w:rsidP="00410235">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410235">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rsidP="00410235">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jako dokument  papierowy  – wykonawca przekazuje elektroniczną kopię dokumentu poświadczoną za zgodność z oryginałem.</w:t>
      </w:r>
    </w:p>
    <w:p w14:paraId="3AA45065" w14:textId="4CF05E61" w:rsidR="0035712B" w:rsidRPr="00856CAF" w:rsidRDefault="0035712B" w:rsidP="00410235">
      <w:pPr>
        <w:pStyle w:val="Akapitzlist"/>
        <w:numPr>
          <w:ilvl w:val="0"/>
          <w:numId w:val="26"/>
        </w:numPr>
        <w:jc w:val="both"/>
        <w:rPr>
          <w:bCs/>
          <w:iCs/>
          <w:sz w:val="22"/>
          <w:szCs w:val="22"/>
        </w:rPr>
      </w:pPr>
      <w:r w:rsidRPr="00856CAF">
        <w:rPr>
          <w:bCs/>
          <w:i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w:t>
      </w:r>
      <w:r w:rsidR="00301B12">
        <w:rPr>
          <w:bCs/>
          <w:iCs/>
          <w:sz w:val="22"/>
          <w:szCs w:val="22"/>
        </w:rPr>
        <w:t xml:space="preserve"> </w:t>
      </w:r>
      <w:r w:rsidRPr="00856CAF">
        <w:rPr>
          <w:bCs/>
          <w:iCs/>
          <w:sz w:val="22"/>
          <w:szCs w:val="22"/>
        </w:rPr>
        <w:t xml:space="preserve">dotyczą). </w:t>
      </w:r>
    </w:p>
    <w:p w14:paraId="4CACFE12" w14:textId="77777777" w:rsidR="0035712B" w:rsidRPr="00856CAF" w:rsidRDefault="0035712B" w:rsidP="00410235">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3C619DC2" w:rsidR="0035712B" w:rsidRPr="004447FA" w:rsidRDefault="0035712B" w:rsidP="00410235">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w:t>
      </w:r>
      <w:r w:rsidR="00301B12">
        <w:rPr>
          <w:bCs/>
          <w:iCs/>
          <w:sz w:val="22"/>
          <w:szCs w:val="22"/>
        </w:rPr>
        <w:br/>
      </w:r>
      <w:r w:rsidRPr="00856CAF">
        <w:rPr>
          <w:bCs/>
          <w:iCs/>
          <w:sz w:val="22"/>
          <w:szCs w:val="22"/>
        </w:rPr>
        <w:t xml:space="preserve">z </w:t>
      </w:r>
      <w:r w:rsidRPr="004447FA">
        <w:rPr>
          <w:bCs/>
          <w:iCs/>
          <w:sz w:val="22"/>
          <w:szCs w:val="22"/>
        </w:rPr>
        <w:t xml:space="preserve">tłumaczeniem na język polski. </w:t>
      </w:r>
    </w:p>
    <w:p w14:paraId="2A55F6C2" w14:textId="77777777" w:rsidR="0035712B" w:rsidRPr="00EE44BA" w:rsidRDefault="0035712B" w:rsidP="00410235">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07EDF23F" w:rsidR="0035712B" w:rsidRPr="00EE44BA" w:rsidRDefault="0035712B" w:rsidP="00410235">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w:t>
      </w:r>
      <w:r w:rsidR="00301B12">
        <w:rPr>
          <w:bCs/>
          <w:iCs/>
          <w:sz w:val="22"/>
          <w:szCs w:val="22"/>
        </w:rPr>
        <w:br/>
      </w:r>
      <w:r w:rsidRPr="00EE44BA">
        <w:rPr>
          <w:bCs/>
          <w:iCs/>
          <w:sz w:val="22"/>
          <w:szCs w:val="22"/>
        </w:rPr>
        <w:t xml:space="preserve">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410235">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0988A503" w:rsidR="0035712B" w:rsidRPr="00301B12" w:rsidRDefault="001F248F" w:rsidP="00410235">
      <w:pPr>
        <w:pStyle w:val="Tekstpodstawowy"/>
        <w:numPr>
          <w:ilvl w:val="1"/>
          <w:numId w:val="27"/>
        </w:numPr>
        <w:spacing w:after="0"/>
        <w:ind w:left="284" w:hanging="284"/>
        <w:jc w:val="both"/>
        <w:rPr>
          <w:sz w:val="22"/>
          <w:szCs w:val="22"/>
        </w:rPr>
      </w:pPr>
      <w:r w:rsidRPr="00301B12">
        <w:rPr>
          <w:sz w:val="22"/>
          <w:szCs w:val="22"/>
        </w:rPr>
        <w:t xml:space="preserve">Umowa obowiązywać będzie od dnia wskazanego w umowie jako pierwszy dzień obowiązywania umowy </w:t>
      </w:r>
      <w:r w:rsidRPr="00301B12">
        <w:rPr>
          <w:b/>
          <w:bCs/>
          <w:sz w:val="22"/>
          <w:szCs w:val="22"/>
        </w:rPr>
        <w:t>do ostatniego dnia miesiąca, w którym upływa termin 12 miesięcy od pierwszego dnia jej obowiązywania</w:t>
      </w:r>
      <w:r w:rsidRPr="00301B12">
        <w:rPr>
          <w:sz w:val="22"/>
          <w:szCs w:val="22"/>
        </w:rPr>
        <w:t xml:space="preserve"> z zastrzeżeniem ust. 2 </w:t>
      </w:r>
      <w:r w:rsidR="0035712B" w:rsidRPr="00301B12">
        <w:rPr>
          <w:i/>
          <w:sz w:val="22"/>
          <w:szCs w:val="22"/>
        </w:rPr>
        <w:t>(np. umowa obowiązująca od dn. 12.0</w:t>
      </w:r>
      <w:r w:rsidR="00DE4ED2">
        <w:rPr>
          <w:i/>
          <w:sz w:val="22"/>
          <w:szCs w:val="22"/>
        </w:rPr>
        <w:t>7</w:t>
      </w:r>
      <w:r w:rsidR="0035712B" w:rsidRPr="00301B12">
        <w:rPr>
          <w:i/>
          <w:sz w:val="22"/>
          <w:szCs w:val="22"/>
        </w:rPr>
        <w:t>.202</w:t>
      </w:r>
      <w:r w:rsidR="00301B12" w:rsidRPr="00301B12">
        <w:rPr>
          <w:i/>
          <w:sz w:val="22"/>
          <w:szCs w:val="22"/>
        </w:rPr>
        <w:t>5</w:t>
      </w:r>
      <w:r w:rsidR="0035712B" w:rsidRPr="00301B12">
        <w:rPr>
          <w:i/>
          <w:sz w:val="22"/>
          <w:szCs w:val="22"/>
        </w:rPr>
        <w:t>r. będzie obowiązywać do dn. 3</w:t>
      </w:r>
      <w:r w:rsidR="00EC2261" w:rsidRPr="00301B12">
        <w:rPr>
          <w:i/>
          <w:sz w:val="22"/>
          <w:szCs w:val="22"/>
        </w:rPr>
        <w:t>1</w:t>
      </w:r>
      <w:r w:rsidR="0035712B" w:rsidRPr="00301B12">
        <w:rPr>
          <w:i/>
          <w:sz w:val="22"/>
          <w:szCs w:val="22"/>
        </w:rPr>
        <w:t>.0</w:t>
      </w:r>
      <w:r w:rsidR="00DE4ED2">
        <w:rPr>
          <w:i/>
          <w:sz w:val="22"/>
          <w:szCs w:val="22"/>
        </w:rPr>
        <w:t>7</w:t>
      </w:r>
      <w:r w:rsidR="0035712B" w:rsidRPr="00301B12">
        <w:rPr>
          <w:i/>
          <w:sz w:val="22"/>
          <w:szCs w:val="22"/>
        </w:rPr>
        <w:t>.202</w:t>
      </w:r>
      <w:r w:rsidR="00301B12" w:rsidRPr="00301B12">
        <w:rPr>
          <w:i/>
          <w:sz w:val="22"/>
          <w:szCs w:val="22"/>
        </w:rPr>
        <w:t>6</w:t>
      </w:r>
      <w:r w:rsidR="0035712B" w:rsidRPr="00301B12">
        <w:rPr>
          <w:i/>
          <w:sz w:val="22"/>
          <w:szCs w:val="22"/>
        </w:rPr>
        <w:t>r.)</w:t>
      </w:r>
    </w:p>
    <w:p w14:paraId="0CF790DE" w14:textId="55F8C12C" w:rsidR="0035712B" w:rsidRPr="00301B12" w:rsidRDefault="0035712B" w:rsidP="00410235">
      <w:pPr>
        <w:pStyle w:val="Tekstpodstawowy"/>
        <w:numPr>
          <w:ilvl w:val="1"/>
          <w:numId w:val="27"/>
        </w:numPr>
        <w:spacing w:after="0"/>
        <w:ind w:left="284" w:hanging="284"/>
        <w:jc w:val="both"/>
        <w:rPr>
          <w:sz w:val="22"/>
          <w:szCs w:val="22"/>
        </w:rPr>
      </w:pPr>
      <w:r w:rsidRPr="00301B12">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301B12">
        <w:rPr>
          <w:i/>
          <w:sz w:val="22"/>
          <w:szCs w:val="22"/>
        </w:rPr>
        <w:t>(np. umowa, której termin realizacji upływa w dniu 3</w:t>
      </w:r>
      <w:r w:rsidR="00EC2261" w:rsidRPr="00301B12">
        <w:rPr>
          <w:i/>
          <w:sz w:val="22"/>
          <w:szCs w:val="22"/>
        </w:rPr>
        <w:t>1</w:t>
      </w:r>
      <w:r w:rsidRPr="00301B12">
        <w:rPr>
          <w:i/>
          <w:sz w:val="22"/>
          <w:szCs w:val="22"/>
        </w:rPr>
        <w:t>.0</w:t>
      </w:r>
      <w:r w:rsidR="00DE4ED2">
        <w:rPr>
          <w:i/>
          <w:sz w:val="22"/>
          <w:szCs w:val="22"/>
        </w:rPr>
        <w:t>7</w:t>
      </w:r>
      <w:r w:rsidRPr="00301B12">
        <w:rPr>
          <w:i/>
          <w:sz w:val="22"/>
          <w:szCs w:val="22"/>
        </w:rPr>
        <w:t>.202</w:t>
      </w:r>
      <w:r w:rsidR="00301B12" w:rsidRPr="00301B12">
        <w:rPr>
          <w:i/>
          <w:sz w:val="22"/>
          <w:szCs w:val="22"/>
        </w:rPr>
        <w:t>6</w:t>
      </w:r>
      <w:r w:rsidRPr="00301B12">
        <w:rPr>
          <w:i/>
          <w:sz w:val="22"/>
          <w:szCs w:val="22"/>
        </w:rPr>
        <w:t>r. będzie obowiązywać do dnia 3</w:t>
      </w:r>
      <w:r w:rsidR="00EC2261" w:rsidRPr="00301B12">
        <w:rPr>
          <w:i/>
          <w:sz w:val="22"/>
          <w:szCs w:val="22"/>
        </w:rPr>
        <w:t>1</w:t>
      </w:r>
      <w:r w:rsidRPr="00301B12">
        <w:rPr>
          <w:i/>
          <w:sz w:val="22"/>
          <w:szCs w:val="22"/>
        </w:rPr>
        <w:t>.</w:t>
      </w:r>
      <w:r w:rsidR="00DE4ED2">
        <w:rPr>
          <w:i/>
          <w:sz w:val="22"/>
          <w:szCs w:val="22"/>
        </w:rPr>
        <w:t>10</w:t>
      </w:r>
      <w:r w:rsidRPr="00301B12">
        <w:rPr>
          <w:i/>
          <w:sz w:val="22"/>
          <w:szCs w:val="22"/>
        </w:rPr>
        <w:t>.202</w:t>
      </w:r>
      <w:r w:rsidR="00301B12" w:rsidRPr="00301B12">
        <w:rPr>
          <w:i/>
          <w:sz w:val="22"/>
          <w:szCs w:val="22"/>
        </w:rPr>
        <w:t>6</w:t>
      </w:r>
      <w:r w:rsidRPr="00301B12">
        <w:rPr>
          <w:i/>
          <w:sz w:val="22"/>
          <w:szCs w:val="22"/>
        </w:rPr>
        <w:t>r.)</w:t>
      </w:r>
    </w:p>
    <w:p w14:paraId="107D5B89" w14:textId="77777777" w:rsidR="0035712B" w:rsidRPr="00F50AC9" w:rsidRDefault="0035712B" w:rsidP="00410235">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61804508" w:rsidR="0035712B" w:rsidRPr="00F50AC9" w:rsidRDefault="0035712B" w:rsidP="00301B12">
      <w:pPr>
        <w:pStyle w:val="Tekstpodstawowy"/>
        <w:ind w:left="284"/>
        <w:jc w:val="both"/>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49B67AE0" w14:textId="7418FB53" w:rsidR="0035712B" w:rsidRPr="00F50AC9" w:rsidRDefault="0035712B" w:rsidP="00410235">
      <w:pPr>
        <w:numPr>
          <w:ilvl w:val="1"/>
          <w:numId w:val="27"/>
        </w:numPr>
        <w:ind w:left="284" w:hanging="284"/>
        <w:jc w:val="both"/>
        <w:rPr>
          <w:sz w:val="22"/>
          <w:szCs w:val="22"/>
        </w:rPr>
      </w:pPr>
      <w:r w:rsidRPr="00F50AC9">
        <w:rPr>
          <w:sz w:val="22"/>
          <w:szCs w:val="22"/>
        </w:rPr>
        <w:t xml:space="preserve">Wymagany termin realizacji dostawy: </w:t>
      </w:r>
      <w:r w:rsidRPr="00F50AC9">
        <w:rPr>
          <w:b/>
          <w:sz w:val="22"/>
          <w:szCs w:val="22"/>
        </w:rPr>
        <w:t>do</w:t>
      </w:r>
      <w:r w:rsidR="006719BA">
        <w:rPr>
          <w:b/>
          <w:sz w:val="22"/>
          <w:szCs w:val="22"/>
        </w:rPr>
        <w:t xml:space="preserve"> 30 </w:t>
      </w:r>
      <w:r w:rsidRPr="006719BA">
        <w:rPr>
          <w:b/>
          <w:sz w:val="22"/>
          <w:szCs w:val="22"/>
        </w:rPr>
        <w:t xml:space="preserve">dni </w:t>
      </w:r>
      <w:r w:rsidRPr="00F50AC9">
        <w:rPr>
          <w:sz w:val="22"/>
          <w:szCs w:val="22"/>
        </w:rPr>
        <w:t>daty otrzymania zamówienia.</w:t>
      </w:r>
    </w:p>
    <w:p w14:paraId="7894C27E" w14:textId="77777777" w:rsidR="0035712B" w:rsidRPr="002255B8" w:rsidRDefault="0035712B" w:rsidP="00410235">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410235">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410235">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410235">
      <w:pPr>
        <w:numPr>
          <w:ilvl w:val="1"/>
          <w:numId w:val="28"/>
        </w:numPr>
        <w:ind w:left="567" w:hanging="141"/>
        <w:jc w:val="both"/>
        <w:rPr>
          <w:sz w:val="22"/>
          <w:szCs w:val="22"/>
        </w:rPr>
      </w:pPr>
      <w:r w:rsidRPr="002255B8">
        <w:rPr>
          <w:sz w:val="22"/>
          <w:szCs w:val="22"/>
        </w:rPr>
        <w:t xml:space="preserve">po przekazaniu zamówienia: </w:t>
      </w:r>
    </w:p>
    <w:p w14:paraId="4278C4BD" w14:textId="7D6E94B6" w:rsidR="0035712B" w:rsidRPr="002255B8" w:rsidRDefault="0035712B" w:rsidP="00410235">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 xml:space="preserve">na adres poczty elektronicznej Wykonawcy </w:t>
      </w:r>
      <w:r>
        <w:rPr>
          <w:sz w:val="22"/>
          <w:szCs w:val="22"/>
        </w:rPr>
        <w:lastRenderedPageBreak/>
        <w:t xml:space="preserve">wskazany </w:t>
      </w:r>
      <w:r w:rsidR="006719BA">
        <w:rPr>
          <w:sz w:val="22"/>
          <w:szCs w:val="22"/>
        </w:rPr>
        <w:br/>
      </w:r>
      <w:r>
        <w:rPr>
          <w:sz w:val="22"/>
          <w:szCs w:val="22"/>
        </w:rPr>
        <w:t>w Załączniku nr 2 do umowy</w:t>
      </w:r>
      <w:r w:rsidRPr="002255B8">
        <w:rPr>
          <w:sz w:val="22"/>
          <w:szCs w:val="22"/>
        </w:rPr>
        <w:t xml:space="preserve">) wskazującą inny niż pierwotny termin realizacji, </w:t>
      </w:r>
    </w:p>
    <w:p w14:paraId="2E20704F" w14:textId="164C0A2C" w:rsidR="0035712B" w:rsidRPr="002255B8" w:rsidRDefault="0035712B" w:rsidP="00410235">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6719BA">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05DA5B30" w:rsidR="0035712B" w:rsidRPr="00750E51" w:rsidRDefault="0035712B" w:rsidP="00410235">
      <w:pPr>
        <w:numPr>
          <w:ilvl w:val="1"/>
          <w:numId w:val="27"/>
        </w:numPr>
        <w:ind w:left="284" w:hanging="284"/>
        <w:jc w:val="both"/>
        <w:rPr>
          <w:i/>
          <w:sz w:val="22"/>
          <w:szCs w:val="22"/>
        </w:rPr>
      </w:pPr>
      <w:r w:rsidRPr="00750E51">
        <w:rPr>
          <w:sz w:val="22"/>
          <w:szCs w:val="22"/>
        </w:rPr>
        <w:t xml:space="preserve">Wymagany okres gwarancji: co najmniej </w:t>
      </w:r>
      <w:r w:rsidR="006719BA" w:rsidRPr="006719BA">
        <w:rPr>
          <w:b/>
          <w:sz w:val="22"/>
          <w:szCs w:val="22"/>
        </w:rPr>
        <w:t xml:space="preserve">12 </w:t>
      </w:r>
      <w:r w:rsidRPr="006719BA">
        <w:rPr>
          <w:b/>
          <w:sz w:val="22"/>
          <w:szCs w:val="22"/>
        </w:rPr>
        <w:t>miesięcy</w:t>
      </w:r>
      <w:r w:rsidRPr="006719BA">
        <w:rPr>
          <w:sz w:val="22"/>
          <w:szCs w:val="22"/>
        </w:rPr>
        <w:t xml:space="preserve"> </w:t>
      </w:r>
      <w:r w:rsidRPr="00750E51">
        <w:rPr>
          <w:sz w:val="22"/>
          <w:szCs w:val="22"/>
        </w:rPr>
        <w:t>od 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Default="0035712B" w:rsidP="00410235">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p w14:paraId="73390F92" w14:textId="77777777" w:rsidR="006719BA" w:rsidRDefault="006719BA" w:rsidP="006719BA">
      <w:pPr>
        <w:pStyle w:val="Akapitzlist"/>
        <w:ind w:left="284"/>
        <w:jc w:val="both"/>
        <w:rPr>
          <w:bCs/>
          <w:sz w:val="22"/>
          <w:szCs w:val="22"/>
        </w:rPr>
      </w:pPr>
    </w:p>
    <w:tbl>
      <w:tblPr>
        <w:tblW w:w="5597" w:type="pct"/>
        <w:tblInd w:w="709" w:type="dxa"/>
        <w:tblCellMar>
          <w:left w:w="70" w:type="dxa"/>
          <w:right w:w="70" w:type="dxa"/>
        </w:tblCellMar>
        <w:tblLook w:val="0000" w:firstRow="0" w:lastRow="0" w:firstColumn="0" w:lastColumn="0" w:noHBand="0" w:noVBand="0"/>
      </w:tblPr>
      <w:tblGrid>
        <w:gridCol w:w="1575"/>
        <w:gridCol w:w="493"/>
        <w:gridCol w:w="357"/>
        <w:gridCol w:w="1472"/>
        <w:gridCol w:w="5244"/>
        <w:gridCol w:w="1169"/>
      </w:tblGrid>
      <w:tr w:rsidR="006719BA" w:rsidRPr="0067073A" w14:paraId="672FFAF8" w14:textId="77777777" w:rsidTr="00DE4ED2">
        <w:trPr>
          <w:gridAfter w:val="1"/>
          <w:wAfter w:w="567" w:type="pct"/>
          <w:trHeight w:val="100"/>
        </w:trPr>
        <w:tc>
          <w:tcPr>
            <w:tcW w:w="764" w:type="pct"/>
            <w:shd w:val="clear" w:color="FFFFFF" w:fill="FFFFFF"/>
            <w:vAlign w:val="center"/>
          </w:tcPr>
          <w:p w14:paraId="5F01742A"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55D257C8" w14:textId="77777777" w:rsidR="006719BA" w:rsidRPr="0067073A" w:rsidRDefault="006719BA" w:rsidP="006719BA">
            <w:pPr>
              <w:jc w:val="center"/>
              <w:rPr>
                <w:sz w:val="22"/>
                <w:szCs w:val="22"/>
              </w:rPr>
            </w:pPr>
            <w:r w:rsidRPr="0067073A">
              <w:rPr>
                <w:sz w:val="22"/>
                <w:szCs w:val="22"/>
              </w:rPr>
              <w:t>1</w:t>
            </w:r>
          </w:p>
        </w:tc>
        <w:tc>
          <w:tcPr>
            <w:tcW w:w="173" w:type="pct"/>
            <w:shd w:val="clear" w:color="FFFFFF" w:fill="FFFFFF"/>
            <w:vAlign w:val="center"/>
          </w:tcPr>
          <w:p w14:paraId="017E7C69"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6C777912" w14:textId="62FCD164" w:rsidR="006719BA" w:rsidRPr="006719BA" w:rsidRDefault="006719BA" w:rsidP="006719BA">
            <w:pPr>
              <w:jc w:val="right"/>
              <w:rPr>
                <w:sz w:val="22"/>
                <w:szCs w:val="22"/>
              </w:rPr>
            </w:pPr>
            <w:r w:rsidRPr="006719BA">
              <w:rPr>
                <w:sz w:val="22"/>
                <w:szCs w:val="22"/>
              </w:rPr>
              <w:t>1 000,00</w:t>
            </w:r>
          </w:p>
        </w:tc>
        <w:tc>
          <w:tcPr>
            <w:tcW w:w="2543" w:type="pct"/>
            <w:shd w:val="clear" w:color="FFFFFF" w:fill="FFFFFF"/>
            <w:vAlign w:val="center"/>
          </w:tcPr>
          <w:p w14:paraId="3E6C98D5" w14:textId="77777777" w:rsidR="006719BA" w:rsidRPr="0067073A" w:rsidRDefault="006719BA" w:rsidP="006719BA">
            <w:pPr>
              <w:rPr>
                <w:sz w:val="22"/>
                <w:szCs w:val="22"/>
              </w:rPr>
            </w:pPr>
            <w:r w:rsidRPr="0067073A">
              <w:rPr>
                <w:sz w:val="22"/>
                <w:szCs w:val="22"/>
              </w:rPr>
              <w:t>PLN</w:t>
            </w:r>
          </w:p>
        </w:tc>
      </w:tr>
      <w:tr w:rsidR="006719BA" w:rsidRPr="0067073A" w14:paraId="7EE9BE14" w14:textId="77777777" w:rsidTr="00DE4ED2">
        <w:trPr>
          <w:gridAfter w:val="1"/>
          <w:wAfter w:w="567" w:type="pct"/>
          <w:trHeight w:val="100"/>
        </w:trPr>
        <w:tc>
          <w:tcPr>
            <w:tcW w:w="764" w:type="pct"/>
            <w:shd w:val="clear" w:color="FFFFFF" w:fill="FFFFFF"/>
            <w:vAlign w:val="center"/>
          </w:tcPr>
          <w:p w14:paraId="36BBE2E5"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60FC4D1F" w14:textId="77777777" w:rsidR="006719BA" w:rsidRPr="0067073A" w:rsidRDefault="006719BA" w:rsidP="006719BA">
            <w:pPr>
              <w:jc w:val="center"/>
              <w:rPr>
                <w:sz w:val="22"/>
                <w:szCs w:val="22"/>
              </w:rPr>
            </w:pPr>
            <w:r w:rsidRPr="0067073A">
              <w:rPr>
                <w:sz w:val="22"/>
                <w:szCs w:val="22"/>
              </w:rPr>
              <w:t>2</w:t>
            </w:r>
          </w:p>
        </w:tc>
        <w:tc>
          <w:tcPr>
            <w:tcW w:w="173" w:type="pct"/>
            <w:shd w:val="clear" w:color="FFFFFF" w:fill="FFFFFF"/>
            <w:vAlign w:val="center"/>
          </w:tcPr>
          <w:p w14:paraId="4A27879C"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698A5458" w14:textId="17F9C33F" w:rsidR="006719BA" w:rsidRPr="006719BA" w:rsidRDefault="006719BA" w:rsidP="006719BA">
            <w:pPr>
              <w:jc w:val="right"/>
              <w:rPr>
                <w:sz w:val="22"/>
                <w:szCs w:val="22"/>
              </w:rPr>
            </w:pPr>
            <w:r w:rsidRPr="006719BA">
              <w:rPr>
                <w:sz w:val="22"/>
                <w:szCs w:val="22"/>
              </w:rPr>
              <w:t>12 000,00</w:t>
            </w:r>
          </w:p>
        </w:tc>
        <w:tc>
          <w:tcPr>
            <w:tcW w:w="2543" w:type="pct"/>
            <w:shd w:val="clear" w:color="FFFFFF" w:fill="FFFFFF"/>
            <w:vAlign w:val="center"/>
          </w:tcPr>
          <w:p w14:paraId="7AD2AAA7" w14:textId="77777777" w:rsidR="006719BA" w:rsidRPr="0067073A" w:rsidRDefault="006719BA" w:rsidP="006719BA">
            <w:pPr>
              <w:rPr>
                <w:sz w:val="22"/>
                <w:szCs w:val="22"/>
              </w:rPr>
            </w:pPr>
            <w:r w:rsidRPr="0067073A">
              <w:rPr>
                <w:sz w:val="22"/>
                <w:szCs w:val="22"/>
              </w:rPr>
              <w:t>PLN</w:t>
            </w:r>
          </w:p>
        </w:tc>
      </w:tr>
      <w:tr w:rsidR="006719BA" w:rsidRPr="0067073A" w14:paraId="2712DA0F" w14:textId="77777777" w:rsidTr="00DE4ED2">
        <w:trPr>
          <w:gridAfter w:val="1"/>
          <w:wAfter w:w="567" w:type="pct"/>
          <w:trHeight w:val="100"/>
        </w:trPr>
        <w:tc>
          <w:tcPr>
            <w:tcW w:w="764" w:type="pct"/>
            <w:shd w:val="clear" w:color="FFFFFF" w:fill="FFFFFF"/>
            <w:vAlign w:val="center"/>
          </w:tcPr>
          <w:p w14:paraId="682DF761"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467836A7" w14:textId="77777777" w:rsidR="006719BA" w:rsidRPr="0067073A" w:rsidRDefault="006719BA" w:rsidP="006719BA">
            <w:pPr>
              <w:jc w:val="center"/>
              <w:rPr>
                <w:sz w:val="22"/>
                <w:szCs w:val="22"/>
              </w:rPr>
            </w:pPr>
            <w:r w:rsidRPr="0067073A">
              <w:rPr>
                <w:sz w:val="22"/>
                <w:szCs w:val="22"/>
              </w:rPr>
              <w:t>3</w:t>
            </w:r>
          </w:p>
        </w:tc>
        <w:tc>
          <w:tcPr>
            <w:tcW w:w="173" w:type="pct"/>
            <w:shd w:val="clear" w:color="FFFFFF" w:fill="FFFFFF"/>
            <w:vAlign w:val="center"/>
          </w:tcPr>
          <w:p w14:paraId="0CD58C86"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777C9AB6" w14:textId="1443AD3C" w:rsidR="006719BA" w:rsidRPr="006719BA" w:rsidRDefault="006719BA" w:rsidP="006719BA">
            <w:pPr>
              <w:jc w:val="right"/>
              <w:rPr>
                <w:sz w:val="22"/>
                <w:szCs w:val="22"/>
              </w:rPr>
            </w:pPr>
          </w:p>
        </w:tc>
        <w:tc>
          <w:tcPr>
            <w:tcW w:w="2543" w:type="pct"/>
            <w:shd w:val="clear" w:color="FFFFFF" w:fill="FFFFFF"/>
            <w:vAlign w:val="center"/>
          </w:tcPr>
          <w:p w14:paraId="02483481" w14:textId="77777777" w:rsidR="006719BA" w:rsidRPr="0067073A" w:rsidRDefault="006719BA" w:rsidP="006719BA">
            <w:pPr>
              <w:rPr>
                <w:sz w:val="22"/>
                <w:szCs w:val="22"/>
              </w:rPr>
            </w:pPr>
            <w:r w:rsidRPr="0067073A">
              <w:rPr>
                <w:bCs/>
                <w:sz w:val="22"/>
                <w:szCs w:val="22"/>
              </w:rPr>
              <w:t>Zamawiający odstępuje od żądania wadium</w:t>
            </w:r>
          </w:p>
        </w:tc>
      </w:tr>
      <w:tr w:rsidR="006719BA" w:rsidRPr="0067073A" w14:paraId="1D00ED6A" w14:textId="77777777" w:rsidTr="00DE4ED2">
        <w:trPr>
          <w:gridAfter w:val="1"/>
          <w:wAfter w:w="567" w:type="pct"/>
          <w:trHeight w:val="100"/>
        </w:trPr>
        <w:tc>
          <w:tcPr>
            <w:tcW w:w="764" w:type="pct"/>
            <w:shd w:val="clear" w:color="FFFFFF" w:fill="FFFFFF"/>
            <w:vAlign w:val="center"/>
          </w:tcPr>
          <w:p w14:paraId="194436D6"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68F881DD" w14:textId="77777777" w:rsidR="006719BA" w:rsidRPr="0067073A" w:rsidRDefault="006719BA" w:rsidP="006719BA">
            <w:pPr>
              <w:jc w:val="center"/>
              <w:rPr>
                <w:sz w:val="22"/>
                <w:szCs w:val="22"/>
              </w:rPr>
            </w:pPr>
            <w:r w:rsidRPr="0067073A">
              <w:rPr>
                <w:sz w:val="22"/>
                <w:szCs w:val="22"/>
              </w:rPr>
              <w:t>4</w:t>
            </w:r>
          </w:p>
        </w:tc>
        <w:tc>
          <w:tcPr>
            <w:tcW w:w="173" w:type="pct"/>
            <w:shd w:val="clear" w:color="FFFFFF" w:fill="FFFFFF"/>
            <w:vAlign w:val="center"/>
          </w:tcPr>
          <w:p w14:paraId="209AD820"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6F61F91F" w14:textId="7060F286" w:rsidR="006719BA" w:rsidRPr="006719BA" w:rsidRDefault="006719BA" w:rsidP="006719BA">
            <w:pPr>
              <w:jc w:val="right"/>
              <w:rPr>
                <w:sz w:val="22"/>
                <w:szCs w:val="22"/>
              </w:rPr>
            </w:pPr>
            <w:r w:rsidRPr="006719BA">
              <w:rPr>
                <w:sz w:val="22"/>
                <w:szCs w:val="22"/>
              </w:rPr>
              <w:t>1 000,00</w:t>
            </w:r>
          </w:p>
        </w:tc>
        <w:tc>
          <w:tcPr>
            <w:tcW w:w="2543" w:type="pct"/>
            <w:shd w:val="clear" w:color="FFFFFF" w:fill="FFFFFF"/>
            <w:vAlign w:val="center"/>
          </w:tcPr>
          <w:p w14:paraId="1C9F0EA1" w14:textId="77777777" w:rsidR="006719BA" w:rsidRPr="0067073A" w:rsidRDefault="006719BA" w:rsidP="006719BA">
            <w:pPr>
              <w:rPr>
                <w:sz w:val="22"/>
                <w:szCs w:val="22"/>
              </w:rPr>
            </w:pPr>
            <w:r w:rsidRPr="0067073A">
              <w:rPr>
                <w:sz w:val="22"/>
                <w:szCs w:val="22"/>
              </w:rPr>
              <w:t>PLN</w:t>
            </w:r>
          </w:p>
        </w:tc>
      </w:tr>
      <w:tr w:rsidR="006719BA" w:rsidRPr="0067073A" w14:paraId="1A9CEC41" w14:textId="77777777" w:rsidTr="00DE4ED2">
        <w:trPr>
          <w:gridAfter w:val="1"/>
          <w:wAfter w:w="567" w:type="pct"/>
          <w:trHeight w:val="100"/>
        </w:trPr>
        <w:tc>
          <w:tcPr>
            <w:tcW w:w="764" w:type="pct"/>
            <w:shd w:val="clear" w:color="FFFFFF" w:fill="FFFFFF"/>
            <w:vAlign w:val="center"/>
          </w:tcPr>
          <w:p w14:paraId="47A0B474"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7B37A1C6" w14:textId="77777777" w:rsidR="006719BA" w:rsidRPr="0067073A" w:rsidRDefault="006719BA" w:rsidP="006719BA">
            <w:pPr>
              <w:jc w:val="center"/>
              <w:rPr>
                <w:sz w:val="22"/>
                <w:szCs w:val="22"/>
              </w:rPr>
            </w:pPr>
            <w:r w:rsidRPr="0067073A">
              <w:rPr>
                <w:sz w:val="22"/>
                <w:szCs w:val="22"/>
              </w:rPr>
              <w:t>5</w:t>
            </w:r>
          </w:p>
        </w:tc>
        <w:tc>
          <w:tcPr>
            <w:tcW w:w="173" w:type="pct"/>
            <w:shd w:val="clear" w:color="FFFFFF" w:fill="FFFFFF"/>
            <w:vAlign w:val="center"/>
          </w:tcPr>
          <w:p w14:paraId="20462EC1"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3F7C6579" w14:textId="5244F3A4" w:rsidR="006719BA" w:rsidRPr="006719BA" w:rsidRDefault="006719BA" w:rsidP="006719BA">
            <w:pPr>
              <w:jc w:val="right"/>
              <w:rPr>
                <w:sz w:val="22"/>
                <w:szCs w:val="22"/>
              </w:rPr>
            </w:pPr>
            <w:r w:rsidRPr="006719BA">
              <w:rPr>
                <w:sz w:val="22"/>
                <w:szCs w:val="22"/>
              </w:rPr>
              <w:t>1 000,00</w:t>
            </w:r>
          </w:p>
        </w:tc>
        <w:tc>
          <w:tcPr>
            <w:tcW w:w="2543" w:type="pct"/>
            <w:shd w:val="clear" w:color="FFFFFF" w:fill="FFFFFF"/>
            <w:vAlign w:val="center"/>
          </w:tcPr>
          <w:p w14:paraId="224DB81D" w14:textId="77777777" w:rsidR="006719BA" w:rsidRPr="0067073A" w:rsidRDefault="006719BA" w:rsidP="006719BA">
            <w:pPr>
              <w:rPr>
                <w:sz w:val="22"/>
                <w:szCs w:val="22"/>
              </w:rPr>
            </w:pPr>
            <w:r w:rsidRPr="0067073A">
              <w:rPr>
                <w:sz w:val="22"/>
                <w:szCs w:val="22"/>
              </w:rPr>
              <w:t>PLN</w:t>
            </w:r>
          </w:p>
        </w:tc>
      </w:tr>
      <w:tr w:rsidR="006719BA" w:rsidRPr="0067073A" w14:paraId="7AE14D87" w14:textId="77777777" w:rsidTr="00DE4ED2">
        <w:trPr>
          <w:gridAfter w:val="1"/>
          <w:wAfter w:w="567" w:type="pct"/>
          <w:trHeight w:val="100"/>
        </w:trPr>
        <w:tc>
          <w:tcPr>
            <w:tcW w:w="764" w:type="pct"/>
            <w:shd w:val="clear" w:color="FFFFFF" w:fill="FFFFFF"/>
            <w:vAlign w:val="center"/>
          </w:tcPr>
          <w:p w14:paraId="11204A8A"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1ED84A34" w14:textId="77777777" w:rsidR="006719BA" w:rsidRPr="0067073A" w:rsidRDefault="006719BA" w:rsidP="006719BA">
            <w:pPr>
              <w:jc w:val="center"/>
              <w:rPr>
                <w:sz w:val="22"/>
                <w:szCs w:val="22"/>
              </w:rPr>
            </w:pPr>
            <w:r w:rsidRPr="0067073A">
              <w:rPr>
                <w:sz w:val="22"/>
                <w:szCs w:val="22"/>
              </w:rPr>
              <w:t>6</w:t>
            </w:r>
          </w:p>
        </w:tc>
        <w:tc>
          <w:tcPr>
            <w:tcW w:w="173" w:type="pct"/>
            <w:shd w:val="clear" w:color="FFFFFF" w:fill="FFFFFF"/>
            <w:vAlign w:val="center"/>
          </w:tcPr>
          <w:p w14:paraId="6AA37DF6"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1D2434BD" w14:textId="3A43C93F" w:rsidR="006719BA" w:rsidRPr="006719BA" w:rsidRDefault="006719BA" w:rsidP="006719BA">
            <w:pPr>
              <w:jc w:val="right"/>
              <w:rPr>
                <w:sz w:val="22"/>
                <w:szCs w:val="22"/>
              </w:rPr>
            </w:pPr>
            <w:r w:rsidRPr="006719BA">
              <w:rPr>
                <w:sz w:val="22"/>
                <w:szCs w:val="22"/>
              </w:rPr>
              <w:t>1 000,00</w:t>
            </w:r>
          </w:p>
        </w:tc>
        <w:tc>
          <w:tcPr>
            <w:tcW w:w="2543" w:type="pct"/>
            <w:shd w:val="clear" w:color="FFFFFF" w:fill="FFFFFF"/>
            <w:vAlign w:val="center"/>
          </w:tcPr>
          <w:p w14:paraId="1107FF7E" w14:textId="77777777" w:rsidR="006719BA" w:rsidRPr="0067073A" w:rsidRDefault="006719BA" w:rsidP="006719BA">
            <w:pPr>
              <w:rPr>
                <w:sz w:val="22"/>
                <w:szCs w:val="22"/>
              </w:rPr>
            </w:pPr>
            <w:r w:rsidRPr="0067073A">
              <w:rPr>
                <w:sz w:val="22"/>
                <w:szCs w:val="22"/>
              </w:rPr>
              <w:t>PLN</w:t>
            </w:r>
          </w:p>
        </w:tc>
      </w:tr>
      <w:tr w:rsidR="006719BA" w:rsidRPr="0067073A" w14:paraId="7B0C6119" w14:textId="77777777" w:rsidTr="00DE4ED2">
        <w:trPr>
          <w:trHeight w:val="100"/>
        </w:trPr>
        <w:tc>
          <w:tcPr>
            <w:tcW w:w="764" w:type="pct"/>
            <w:shd w:val="clear" w:color="FFFFFF" w:fill="FFFFFF"/>
            <w:vAlign w:val="center"/>
          </w:tcPr>
          <w:p w14:paraId="30681C32"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250E7039" w14:textId="77777777" w:rsidR="006719BA" w:rsidRPr="0067073A" w:rsidRDefault="006719BA" w:rsidP="006719BA">
            <w:pPr>
              <w:jc w:val="center"/>
              <w:rPr>
                <w:sz w:val="22"/>
                <w:szCs w:val="22"/>
              </w:rPr>
            </w:pPr>
            <w:r w:rsidRPr="0067073A">
              <w:rPr>
                <w:sz w:val="22"/>
                <w:szCs w:val="22"/>
              </w:rPr>
              <w:t>7</w:t>
            </w:r>
          </w:p>
        </w:tc>
        <w:tc>
          <w:tcPr>
            <w:tcW w:w="173" w:type="pct"/>
            <w:shd w:val="clear" w:color="FFFFFF" w:fill="FFFFFF"/>
            <w:vAlign w:val="center"/>
          </w:tcPr>
          <w:p w14:paraId="35F40E2E"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6ED0BB85" w14:textId="6A989467" w:rsidR="006719BA" w:rsidRPr="006719BA" w:rsidRDefault="006719BA" w:rsidP="006719BA">
            <w:pPr>
              <w:jc w:val="right"/>
              <w:rPr>
                <w:sz w:val="22"/>
                <w:szCs w:val="22"/>
              </w:rPr>
            </w:pPr>
          </w:p>
        </w:tc>
        <w:tc>
          <w:tcPr>
            <w:tcW w:w="3110" w:type="pct"/>
            <w:gridSpan w:val="2"/>
            <w:shd w:val="clear" w:color="FFFFFF" w:fill="FFFFFF"/>
            <w:vAlign w:val="center"/>
          </w:tcPr>
          <w:p w14:paraId="58B6E217" w14:textId="42152115" w:rsidR="006719BA" w:rsidRPr="0067073A" w:rsidRDefault="006719BA" w:rsidP="006719BA">
            <w:pPr>
              <w:rPr>
                <w:sz w:val="22"/>
                <w:szCs w:val="22"/>
              </w:rPr>
            </w:pPr>
            <w:r w:rsidRPr="0067073A">
              <w:rPr>
                <w:bCs/>
                <w:sz w:val="22"/>
                <w:szCs w:val="22"/>
              </w:rPr>
              <w:t>Zamawiający odstępuje od żądania wadium</w:t>
            </w:r>
          </w:p>
        </w:tc>
      </w:tr>
      <w:tr w:rsidR="006719BA" w:rsidRPr="0067073A" w14:paraId="0ECA475E" w14:textId="77777777" w:rsidTr="00DE4ED2">
        <w:trPr>
          <w:gridAfter w:val="1"/>
          <w:wAfter w:w="567" w:type="pct"/>
          <w:trHeight w:val="100"/>
        </w:trPr>
        <w:tc>
          <w:tcPr>
            <w:tcW w:w="764" w:type="pct"/>
            <w:shd w:val="clear" w:color="FFFFFF" w:fill="FFFFFF"/>
            <w:vAlign w:val="center"/>
          </w:tcPr>
          <w:p w14:paraId="24F5E6A2"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089D93B8" w14:textId="77777777" w:rsidR="006719BA" w:rsidRPr="0067073A" w:rsidRDefault="006719BA" w:rsidP="006719BA">
            <w:pPr>
              <w:jc w:val="center"/>
              <w:rPr>
                <w:sz w:val="22"/>
                <w:szCs w:val="22"/>
              </w:rPr>
            </w:pPr>
            <w:r w:rsidRPr="0067073A">
              <w:rPr>
                <w:sz w:val="22"/>
                <w:szCs w:val="22"/>
              </w:rPr>
              <w:t>8</w:t>
            </w:r>
          </w:p>
        </w:tc>
        <w:tc>
          <w:tcPr>
            <w:tcW w:w="173" w:type="pct"/>
            <w:shd w:val="clear" w:color="FFFFFF" w:fill="FFFFFF"/>
            <w:vAlign w:val="center"/>
          </w:tcPr>
          <w:p w14:paraId="2038BC88"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3BA57A35" w14:textId="31F1822B" w:rsidR="006719BA" w:rsidRPr="006719BA" w:rsidRDefault="006719BA" w:rsidP="006719BA">
            <w:pPr>
              <w:jc w:val="right"/>
              <w:rPr>
                <w:sz w:val="22"/>
                <w:szCs w:val="22"/>
              </w:rPr>
            </w:pPr>
          </w:p>
        </w:tc>
        <w:tc>
          <w:tcPr>
            <w:tcW w:w="2543" w:type="pct"/>
            <w:shd w:val="clear" w:color="FFFFFF" w:fill="FFFFFF"/>
            <w:vAlign w:val="center"/>
          </w:tcPr>
          <w:p w14:paraId="564E240F" w14:textId="77777777" w:rsidR="006719BA" w:rsidRPr="0067073A" w:rsidRDefault="006719BA" w:rsidP="006719BA">
            <w:pPr>
              <w:rPr>
                <w:sz w:val="22"/>
                <w:szCs w:val="22"/>
              </w:rPr>
            </w:pPr>
            <w:r w:rsidRPr="0067073A">
              <w:rPr>
                <w:bCs/>
                <w:sz w:val="22"/>
                <w:szCs w:val="22"/>
              </w:rPr>
              <w:t>Zamawiający odstępuje od żądania wadium</w:t>
            </w:r>
          </w:p>
        </w:tc>
      </w:tr>
      <w:tr w:rsidR="006719BA" w:rsidRPr="0067073A" w14:paraId="1A1A137F" w14:textId="77777777" w:rsidTr="00DE4ED2">
        <w:trPr>
          <w:gridAfter w:val="1"/>
          <w:wAfter w:w="567" w:type="pct"/>
          <w:trHeight w:val="100"/>
        </w:trPr>
        <w:tc>
          <w:tcPr>
            <w:tcW w:w="764" w:type="pct"/>
            <w:shd w:val="clear" w:color="FFFFFF" w:fill="FFFFFF"/>
            <w:vAlign w:val="center"/>
          </w:tcPr>
          <w:p w14:paraId="0120948E"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59EFAFED" w14:textId="77777777" w:rsidR="006719BA" w:rsidRPr="0067073A" w:rsidRDefault="006719BA" w:rsidP="006719BA">
            <w:pPr>
              <w:jc w:val="center"/>
              <w:rPr>
                <w:sz w:val="22"/>
                <w:szCs w:val="22"/>
              </w:rPr>
            </w:pPr>
            <w:r w:rsidRPr="0067073A">
              <w:rPr>
                <w:sz w:val="22"/>
                <w:szCs w:val="22"/>
              </w:rPr>
              <w:t>9</w:t>
            </w:r>
          </w:p>
        </w:tc>
        <w:tc>
          <w:tcPr>
            <w:tcW w:w="173" w:type="pct"/>
            <w:shd w:val="clear" w:color="FFFFFF" w:fill="FFFFFF"/>
            <w:vAlign w:val="center"/>
          </w:tcPr>
          <w:p w14:paraId="5B3CF49C"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4C80DDFC" w14:textId="76345C97" w:rsidR="006719BA" w:rsidRPr="006719BA" w:rsidRDefault="006719BA" w:rsidP="006719BA">
            <w:pPr>
              <w:jc w:val="right"/>
              <w:rPr>
                <w:sz w:val="22"/>
                <w:szCs w:val="22"/>
              </w:rPr>
            </w:pPr>
          </w:p>
        </w:tc>
        <w:tc>
          <w:tcPr>
            <w:tcW w:w="2543" w:type="pct"/>
            <w:shd w:val="clear" w:color="FFFFFF" w:fill="FFFFFF"/>
            <w:vAlign w:val="center"/>
          </w:tcPr>
          <w:p w14:paraId="06D0FA2C" w14:textId="7EEA1BAB" w:rsidR="006719BA" w:rsidRPr="0067073A" w:rsidRDefault="006719BA" w:rsidP="006719BA">
            <w:pPr>
              <w:rPr>
                <w:sz w:val="22"/>
                <w:szCs w:val="22"/>
              </w:rPr>
            </w:pPr>
            <w:r w:rsidRPr="0067073A">
              <w:rPr>
                <w:bCs/>
                <w:sz w:val="22"/>
                <w:szCs w:val="22"/>
              </w:rPr>
              <w:t>Zamawiający odstępuje od żądania wadium</w:t>
            </w:r>
          </w:p>
        </w:tc>
      </w:tr>
      <w:tr w:rsidR="006719BA" w:rsidRPr="0067073A" w14:paraId="54D5F44D" w14:textId="77777777" w:rsidTr="00DE4ED2">
        <w:trPr>
          <w:gridAfter w:val="1"/>
          <w:wAfter w:w="567" w:type="pct"/>
          <w:trHeight w:val="100"/>
        </w:trPr>
        <w:tc>
          <w:tcPr>
            <w:tcW w:w="764" w:type="pct"/>
            <w:shd w:val="clear" w:color="FFFFFF" w:fill="FFFFFF"/>
            <w:vAlign w:val="center"/>
          </w:tcPr>
          <w:p w14:paraId="756ABABD"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1A8AC911" w14:textId="77777777" w:rsidR="006719BA" w:rsidRPr="0067073A" w:rsidRDefault="006719BA" w:rsidP="006719BA">
            <w:pPr>
              <w:jc w:val="center"/>
              <w:rPr>
                <w:sz w:val="22"/>
                <w:szCs w:val="22"/>
              </w:rPr>
            </w:pPr>
            <w:r w:rsidRPr="0067073A">
              <w:rPr>
                <w:sz w:val="22"/>
                <w:szCs w:val="22"/>
              </w:rPr>
              <w:t>10</w:t>
            </w:r>
          </w:p>
        </w:tc>
        <w:tc>
          <w:tcPr>
            <w:tcW w:w="173" w:type="pct"/>
            <w:shd w:val="clear" w:color="FFFFFF" w:fill="FFFFFF"/>
            <w:vAlign w:val="center"/>
          </w:tcPr>
          <w:p w14:paraId="595053F0"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79B0F1F4" w14:textId="51D0F53B" w:rsidR="006719BA" w:rsidRPr="006719BA" w:rsidRDefault="006719BA" w:rsidP="006719BA">
            <w:pPr>
              <w:jc w:val="right"/>
              <w:rPr>
                <w:sz w:val="22"/>
                <w:szCs w:val="22"/>
              </w:rPr>
            </w:pPr>
          </w:p>
        </w:tc>
        <w:tc>
          <w:tcPr>
            <w:tcW w:w="2543" w:type="pct"/>
            <w:shd w:val="clear" w:color="FFFFFF" w:fill="FFFFFF"/>
            <w:vAlign w:val="center"/>
          </w:tcPr>
          <w:p w14:paraId="143F20B1" w14:textId="77777777" w:rsidR="006719BA" w:rsidRPr="0067073A" w:rsidRDefault="006719BA" w:rsidP="006719BA">
            <w:pPr>
              <w:rPr>
                <w:sz w:val="22"/>
                <w:szCs w:val="22"/>
              </w:rPr>
            </w:pPr>
            <w:r w:rsidRPr="0067073A">
              <w:rPr>
                <w:bCs/>
                <w:sz w:val="22"/>
                <w:szCs w:val="22"/>
              </w:rPr>
              <w:t>Zamawiający odstępuje od żądania wadium</w:t>
            </w:r>
          </w:p>
        </w:tc>
      </w:tr>
      <w:tr w:rsidR="006719BA" w:rsidRPr="0067073A" w14:paraId="20BE933B" w14:textId="77777777" w:rsidTr="00DE4ED2">
        <w:trPr>
          <w:gridAfter w:val="1"/>
          <w:wAfter w:w="567" w:type="pct"/>
          <w:trHeight w:val="100"/>
        </w:trPr>
        <w:tc>
          <w:tcPr>
            <w:tcW w:w="764" w:type="pct"/>
            <w:shd w:val="clear" w:color="FFFFFF" w:fill="FFFFFF"/>
            <w:vAlign w:val="center"/>
          </w:tcPr>
          <w:p w14:paraId="2F0A0B2F"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2F5BE26B" w14:textId="77777777" w:rsidR="006719BA" w:rsidRPr="0067073A" w:rsidRDefault="006719BA" w:rsidP="006719BA">
            <w:pPr>
              <w:jc w:val="center"/>
              <w:rPr>
                <w:sz w:val="22"/>
                <w:szCs w:val="22"/>
              </w:rPr>
            </w:pPr>
            <w:r w:rsidRPr="0067073A">
              <w:rPr>
                <w:sz w:val="22"/>
                <w:szCs w:val="22"/>
              </w:rPr>
              <w:t>11</w:t>
            </w:r>
          </w:p>
        </w:tc>
        <w:tc>
          <w:tcPr>
            <w:tcW w:w="173" w:type="pct"/>
            <w:shd w:val="clear" w:color="FFFFFF" w:fill="FFFFFF"/>
            <w:vAlign w:val="center"/>
          </w:tcPr>
          <w:p w14:paraId="7309DC43"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5C53FBC9" w14:textId="714F380D" w:rsidR="006719BA" w:rsidRPr="006719BA" w:rsidRDefault="006719BA" w:rsidP="006719BA">
            <w:pPr>
              <w:jc w:val="right"/>
              <w:rPr>
                <w:sz w:val="22"/>
                <w:szCs w:val="22"/>
              </w:rPr>
            </w:pPr>
            <w:r w:rsidRPr="006719BA">
              <w:rPr>
                <w:sz w:val="22"/>
                <w:szCs w:val="22"/>
              </w:rPr>
              <w:t>4 000,00</w:t>
            </w:r>
          </w:p>
        </w:tc>
        <w:tc>
          <w:tcPr>
            <w:tcW w:w="2543" w:type="pct"/>
            <w:shd w:val="clear" w:color="FFFFFF" w:fill="FFFFFF"/>
            <w:vAlign w:val="center"/>
          </w:tcPr>
          <w:p w14:paraId="1CEF3B31" w14:textId="6B4F668E" w:rsidR="006719BA" w:rsidRPr="0067073A" w:rsidRDefault="006719BA" w:rsidP="006719BA">
            <w:pPr>
              <w:rPr>
                <w:sz w:val="22"/>
                <w:szCs w:val="22"/>
              </w:rPr>
            </w:pPr>
            <w:r w:rsidRPr="0067073A">
              <w:rPr>
                <w:sz w:val="22"/>
                <w:szCs w:val="22"/>
              </w:rPr>
              <w:t>PLN</w:t>
            </w:r>
          </w:p>
        </w:tc>
      </w:tr>
      <w:tr w:rsidR="006719BA" w:rsidRPr="0067073A" w14:paraId="56A79C9D" w14:textId="77777777" w:rsidTr="00DE4ED2">
        <w:trPr>
          <w:gridAfter w:val="1"/>
          <w:wAfter w:w="567" w:type="pct"/>
          <w:trHeight w:val="100"/>
        </w:trPr>
        <w:tc>
          <w:tcPr>
            <w:tcW w:w="764" w:type="pct"/>
            <w:shd w:val="clear" w:color="FFFFFF" w:fill="FFFFFF"/>
            <w:vAlign w:val="center"/>
          </w:tcPr>
          <w:p w14:paraId="4A22FC66"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3B39B736" w14:textId="77777777" w:rsidR="006719BA" w:rsidRPr="0067073A" w:rsidRDefault="006719BA" w:rsidP="006719BA">
            <w:pPr>
              <w:jc w:val="center"/>
              <w:rPr>
                <w:sz w:val="22"/>
                <w:szCs w:val="22"/>
              </w:rPr>
            </w:pPr>
            <w:r w:rsidRPr="0067073A">
              <w:rPr>
                <w:sz w:val="22"/>
                <w:szCs w:val="22"/>
              </w:rPr>
              <w:t>12</w:t>
            </w:r>
          </w:p>
        </w:tc>
        <w:tc>
          <w:tcPr>
            <w:tcW w:w="173" w:type="pct"/>
            <w:shd w:val="clear" w:color="FFFFFF" w:fill="FFFFFF"/>
            <w:vAlign w:val="center"/>
          </w:tcPr>
          <w:p w14:paraId="30366A82"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32A0D98A" w14:textId="7BD74EEA" w:rsidR="006719BA" w:rsidRPr="006719BA" w:rsidRDefault="00DE4ED2" w:rsidP="006719BA">
            <w:pPr>
              <w:jc w:val="right"/>
              <w:rPr>
                <w:sz w:val="22"/>
                <w:szCs w:val="22"/>
              </w:rPr>
            </w:pPr>
            <w:r>
              <w:rPr>
                <w:sz w:val="22"/>
                <w:szCs w:val="22"/>
              </w:rPr>
              <w:t>2</w:t>
            </w:r>
            <w:r w:rsidR="006719BA" w:rsidRPr="006719BA">
              <w:rPr>
                <w:sz w:val="22"/>
                <w:szCs w:val="22"/>
              </w:rPr>
              <w:t xml:space="preserve"> 000,00</w:t>
            </w:r>
          </w:p>
        </w:tc>
        <w:tc>
          <w:tcPr>
            <w:tcW w:w="2543" w:type="pct"/>
            <w:shd w:val="clear" w:color="FFFFFF" w:fill="FFFFFF"/>
            <w:vAlign w:val="center"/>
          </w:tcPr>
          <w:p w14:paraId="5FC65494" w14:textId="0E4DFE4F" w:rsidR="006719BA" w:rsidRPr="0067073A" w:rsidRDefault="006719BA" w:rsidP="006719BA">
            <w:pPr>
              <w:rPr>
                <w:sz w:val="22"/>
                <w:szCs w:val="22"/>
              </w:rPr>
            </w:pPr>
            <w:r w:rsidRPr="0067073A">
              <w:rPr>
                <w:sz w:val="22"/>
                <w:szCs w:val="22"/>
              </w:rPr>
              <w:t>PLN</w:t>
            </w:r>
          </w:p>
        </w:tc>
      </w:tr>
      <w:tr w:rsidR="006719BA" w:rsidRPr="0067073A" w14:paraId="728AFD84" w14:textId="77777777" w:rsidTr="00DE4ED2">
        <w:trPr>
          <w:gridAfter w:val="1"/>
          <w:wAfter w:w="567" w:type="pct"/>
          <w:trHeight w:val="100"/>
        </w:trPr>
        <w:tc>
          <w:tcPr>
            <w:tcW w:w="764" w:type="pct"/>
            <w:shd w:val="clear" w:color="FFFFFF" w:fill="FFFFFF"/>
            <w:vAlign w:val="center"/>
          </w:tcPr>
          <w:p w14:paraId="77300D9F"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09877DC2" w14:textId="77777777" w:rsidR="006719BA" w:rsidRPr="0067073A" w:rsidRDefault="006719BA" w:rsidP="006719BA">
            <w:pPr>
              <w:jc w:val="center"/>
              <w:rPr>
                <w:sz w:val="22"/>
                <w:szCs w:val="22"/>
              </w:rPr>
            </w:pPr>
            <w:r w:rsidRPr="0067073A">
              <w:rPr>
                <w:sz w:val="22"/>
                <w:szCs w:val="22"/>
              </w:rPr>
              <w:t>13</w:t>
            </w:r>
          </w:p>
        </w:tc>
        <w:tc>
          <w:tcPr>
            <w:tcW w:w="173" w:type="pct"/>
            <w:shd w:val="clear" w:color="FFFFFF" w:fill="FFFFFF"/>
            <w:vAlign w:val="center"/>
          </w:tcPr>
          <w:p w14:paraId="2DF02BA8"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71C79E00" w14:textId="3611A9EA" w:rsidR="006719BA" w:rsidRPr="006719BA" w:rsidRDefault="006719BA" w:rsidP="006719BA">
            <w:pPr>
              <w:jc w:val="right"/>
              <w:rPr>
                <w:sz w:val="22"/>
                <w:szCs w:val="22"/>
              </w:rPr>
            </w:pPr>
          </w:p>
        </w:tc>
        <w:tc>
          <w:tcPr>
            <w:tcW w:w="2543" w:type="pct"/>
            <w:shd w:val="clear" w:color="FFFFFF" w:fill="FFFFFF"/>
            <w:vAlign w:val="center"/>
          </w:tcPr>
          <w:p w14:paraId="12055B44" w14:textId="44F9968E" w:rsidR="006719BA" w:rsidRPr="0067073A" w:rsidRDefault="00DE4ED2" w:rsidP="006719BA">
            <w:pPr>
              <w:rPr>
                <w:sz w:val="22"/>
                <w:szCs w:val="22"/>
              </w:rPr>
            </w:pPr>
            <w:r w:rsidRPr="0067073A">
              <w:rPr>
                <w:bCs/>
                <w:sz w:val="22"/>
                <w:szCs w:val="22"/>
              </w:rPr>
              <w:t>Zamawiający odstępuje od żądania wadium</w:t>
            </w:r>
          </w:p>
        </w:tc>
      </w:tr>
      <w:tr w:rsidR="006719BA" w:rsidRPr="0067073A" w14:paraId="19129D00" w14:textId="77777777" w:rsidTr="00DE4ED2">
        <w:trPr>
          <w:gridAfter w:val="1"/>
          <w:wAfter w:w="567" w:type="pct"/>
          <w:trHeight w:val="100"/>
        </w:trPr>
        <w:tc>
          <w:tcPr>
            <w:tcW w:w="764" w:type="pct"/>
            <w:shd w:val="clear" w:color="FFFFFF" w:fill="FFFFFF"/>
            <w:vAlign w:val="center"/>
          </w:tcPr>
          <w:p w14:paraId="592CAB89"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21BD86E8" w14:textId="77777777" w:rsidR="006719BA" w:rsidRPr="0067073A" w:rsidRDefault="006719BA" w:rsidP="006719BA">
            <w:pPr>
              <w:jc w:val="center"/>
              <w:rPr>
                <w:sz w:val="22"/>
                <w:szCs w:val="22"/>
              </w:rPr>
            </w:pPr>
            <w:r w:rsidRPr="0067073A">
              <w:rPr>
                <w:sz w:val="22"/>
                <w:szCs w:val="22"/>
              </w:rPr>
              <w:t>14</w:t>
            </w:r>
          </w:p>
        </w:tc>
        <w:tc>
          <w:tcPr>
            <w:tcW w:w="173" w:type="pct"/>
            <w:shd w:val="clear" w:color="FFFFFF" w:fill="FFFFFF"/>
            <w:vAlign w:val="center"/>
          </w:tcPr>
          <w:p w14:paraId="7EED277A"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6B10722C" w14:textId="3E9525AF" w:rsidR="006719BA" w:rsidRPr="006719BA" w:rsidRDefault="006719BA" w:rsidP="006719BA">
            <w:pPr>
              <w:jc w:val="right"/>
              <w:rPr>
                <w:sz w:val="22"/>
                <w:szCs w:val="22"/>
              </w:rPr>
            </w:pPr>
          </w:p>
        </w:tc>
        <w:tc>
          <w:tcPr>
            <w:tcW w:w="2543" w:type="pct"/>
            <w:shd w:val="clear" w:color="FFFFFF" w:fill="FFFFFF"/>
            <w:vAlign w:val="center"/>
          </w:tcPr>
          <w:p w14:paraId="70F8EFC0" w14:textId="11AB2C19" w:rsidR="006719BA" w:rsidRPr="0067073A" w:rsidRDefault="006719BA" w:rsidP="006719BA">
            <w:pPr>
              <w:rPr>
                <w:sz w:val="22"/>
                <w:szCs w:val="22"/>
              </w:rPr>
            </w:pPr>
            <w:r w:rsidRPr="0067073A">
              <w:rPr>
                <w:bCs/>
                <w:sz w:val="22"/>
                <w:szCs w:val="22"/>
              </w:rPr>
              <w:t>Zamawiający odstępuje od żądania wadium</w:t>
            </w:r>
          </w:p>
        </w:tc>
      </w:tr>
      <w:tr w:rsidR="006719BA" w:rsidRPr="0067073A" w14:paraId="607AC323" w14:textId="77777777" w:rsidTr="00DE4ED2">
        <w:trPr>
          <w:gridAfter w:val="1"/>
          <w:wAfter w:w="567" w:type="pct"/>
          <w:trHeight w:val="100"/>
        </w:trPr>
        <w:tc>
          <w:tcPr>
            <w:tcW w:w="764" w:type="pct"/>
            <w:shd w:val="clear" w:color="FFFFFF" w:fill="FFFFFF"/>
            <w:vAlign w:val="center"/>
          </w:tcPr>
          <w:p w14:paraId="7A1DD367"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6543FE6B" w14:textId="77777777" w:rsidR="006719BA" w:rsidRPr="0067073A" w:rsidRDefault="006719BA" w:rsidP="006719BA">
            <w:pPr>
              <w:jc w:val="center"/>
              <w:rPr>
                <w:sz w:val="22"/>
                <w:szCs w:val="22"/>
              </w:rPr>
            </w:pPr>
            <w:r w:rsidRPr="0067073A">
              <w:rPr>
                <w:sz w:val="22"/>
                <w:szCs w:val="22"/>
              </w:rPr>
              <w:t>15</w:t>
            </w:r>
          </w:p>
        </w:tc>
        <w:tc>
          <w:tcPr>
            <w:tcW w:w="173" w:type="pct"/>
            <w:shd w:val="clear" w:color="FFFFFF" w:fill="FFFFFF"/>
            <w:vAlign w:val="center"/>
          </w:tcPr>
          <w:p w14:paraId="7C842D34"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75C71807" w14:textId="171C6AFB" w:rsidR="006719BA" w:rsidRPr="006719BA" w:rsidRDefault="006719BA" w:rsidP="006719BA">
            <w:pPr>
              <w:jc w:val="right"/>
              <w:rPr>
                <w:sz w:val="22"/>
                <w:szCs w:val="22"/>
              </w:rPr>
            </w:pPr>
            <w:r w:rsidRPr="006719BA">
              <w:rPr>
                <w:sz w:val="22"/>
                <w:szCs w:val="22"/>
              </w:rPr>
              <w:t>2 000,00</w:t>
            </w:r>
          </w:p>
        </w:tc>
        <w:tc>
          <w:tcPr>
            <w:tcW w:w="2543" w:type="pct"/>
            <w:shd w:val="clear" w:color="FFFFFF" w:fill="FFFFFF"/>
            <w:vAlign w:val="center"/>
          </w:tcPr>
          <w:p w14:paraId="71F1B35C" w14:textId="77777777" w:rsidR="006719BA" w:rsidRPr="0067073A" w:rsidRDefault="006719BA" w:rsidP="006719BA">
            <w:pPr>
              <w:rPr>
                <w:sz w:val="22"/>
                <w:szCs w:val="22"/>
              </w:rPr>
            </w:pPr>
            <w:r w:rsidRPr="0067073A">
              <w:rPr>
                <w:bCs/>
                <w:sz w:val="22"/>
                <w:szCs w:val="22"/>
              </w:rPr>
              <w:t>Zamawiający odstępuje od żądania wadium</w:t>
            </w:r>
          </w:p>
        </w:tc>
      </w:tr>
      <w:tr w:rsidR="006719BA" w:rsidRPr="0067073A" w14:paraId="046A7626" w14:textId="77777777" w:rsidTr="00DE4ED2">
        <w:trPr>
          <w:gridAfter w:val="1"/>
          <w:wAfter w:w="567" w:type="pct"/>
          <w:trHeight w:val="100"/>
        </w:trPr>
        <w:tc>
          <w:tcPr>
            <w:tcW w:w="764" w:type="pct"/>
            <w:shd w:val="clear" w:color="FFFFFF" w:fill="FFFFFF"/>
            <w:vAlign w:val="center"/>
          </w:tcPr>
          <w:p w14:paraId="609CF326"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0028E60E" w14:textId="77777777" w:rsidR="006719BA" w:rsidRPr="0067073A" w:rsidRDefault="006719BA" w:rsidP="006719BA">
            <w:pPr>
              <w:jc w:val="center"/>
              <w:rPr>
                <w:sz w:val="22"/>
                <w:szCs w:val="22"/>
              </w:rPr>
            </w:pPr>
            <w:r w:rsidRPr="0067073A">
              <w:rPr>
                <w:sz w:val="22"/>
                <w:szCs w:val="22"/>
              </w:rPr>
              <w:t>16</w:t>
            </w:r>
          </w:p>
        </w:tc>
        <w:tc>
          <w:tcPr>
            <w:tcW w:w="173" w:type="pct"/>
            <w:shd w:val="clear" w:color="FFFFFF" w:fill="FFFFFF"/>
            <w:vAlign w:val="center"/>
          </w:tcPr>
          <w:p w14:paraId="3C0E541E"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0CBDE31C" w14:textId="770D6AF5" w:rsidR="006719BA" w:rsidRPr="006719BA" w:rsidRDefault="006719BA" w:rsidP="006719BA">
            <w:pPr>
              <w:jc w:val="right"/>
              <w:rPr>
                <w:sz w:val="22"/>
                <w:szCs w:val="22"/>
              </w:rPr>
            </w:pPr>
          </w:p>
        </w:tc>
        <w:tc>
          <w:tcPr>
            <w:tcW w:w="2543" w:type="pct"/>
            <w:shd w:val="clear" w:color="FFFFFF" w:fill="FFFFFF"/>
            <w:vAlign w:val="center"/>
          </w:tcPr>
          <w:p w14:paraId="6BBE73B9" w14:textId="20E1B8CB" w:rsidR="006719BA" w:rsidRPr="0067073A" w:rsidRDefault="006719BA" w:rsidP="006719BA">
            <w:pPr>
              <w:rPr>
                <w:sz w:val="22"/>
                <w:szCs w:val="22"/>
              </w:rPr>
            </w:pPr>
            <w:r w:rsidRPr="0067073A">
              <w:rPr>
                <w:bCs/>
                <w:sz w:val="22"/>
                <w:szCs w:val="22"/>
              </w:rPr>
              <w:t>Zamawiający odstępuje od żądania wadium</w:t>
            </w:r>
          </w:p>
        </w:tc>
      </w:tr>
      <w:tr w:rsidR="006719BA" w:rsidRPr="0067073A" w14:paraId="76416F74" w14:textId="77777777" w:rsidTr="00DE4ED2">
        <w:trPr>
          <w:gridAfter w:val="1"/>
          <w:wAfter w:w="567" w:type="pct"/>
          <w:trHeight w:val="100"/>
        </w:trPr>
        <w:tc>
          <w:tcPr>
            <w:tcW w:w="764" w:type="pct"/>
            <w:shd w:val="clear" w:color="FFFFFF" w:fill="FFFFFF"/>
            <w:vAlign w:val="center"/>
          </w:tcPr>
          <w:p w14:paraId="03433FB0"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45EEF909" w14:textId="77777777" w:rsidR="006719BA" w:rsidRPr="0067073A" w:rsidRDefault="006719BA" w:rsidP="006719BA">
            <w:pPr>
              <w:jc w:val="center"/>
              <w:rPr>
                <w:sz w:val="22"/>
                <w:szCs w:val="22"/>
              </w:rPr>
            </w:pPr>
            <w:r w:rsidRPr="0067073A">
              <w:rPr>
                <w:sz w:val="22"/>
                <w:szCs w:val="22"/>
              </w:rPr>
              <w:t>17</w:t>
            </w:r>
          </w:p>
        </w:tc>
        <w:tc>
          <w:tcPr>
            <w:tcW w:w="173" w:type="pct"/>
            <w:shd w:val="clear" w:color="FFFFFF" w:fill="FFFFFF"/>
            <w:vAlign w:val="center"/>
          </w:tcPr>
          <w:p w14:paraId="7BD4ADA7"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2916D947" w14:textId="2A03CD63" w:rsidR="006719BA" w:rsidRPr="006719BA" w:rsidRDefault="006719BA" w:rsidP="006719BA">
            <w:pPr>
              <w:jc w:val="right"/>
              <w:rPr>
                <w:sz w:val="22"/>
                <w:szCs w:val="22"/>
              </w:rPr>
            </w:pPr>
            <w:r w:rsidRPr="006719BA">
              <w:rPr>
                <w:sz w:val="22"/>
                <w:szCs w:val="22"/>
              </w:rPr>
              <w:t>2 000,00</w:t>
            </w:r>
          </w:p>
        </w:tc>
        <w:tc>
          <w:tcPr>
            <w:tcW w:w="2543" w:type="pct"/>
            <w:shd w:val="clear" w:color="FFFFFF" w:fill="FFFFFF"/>
            <w:vAlign w:val="center"/>
          </w:tcPr>
          <w:p w14:paraId="6C9A4B23" w14:textId="77777777" w:rsidR="006719BA" w:rsidRPr="0067073A" w:rsidRDefault="006719BA" w:rsidP="006719BA">
            <w:pPr>
              <w:rPr>
                <w:sz w:val="22"/>
                <w:szCs w:val="22"/>
              </w:rPr>
            </w:pPr>
            <w:r w:rsidRPr="0067073A">
              <w:rPr>
                <w:sz w:val="22"/>
                <w:szCs w:val="22"/>
              </w:rPr>
              <w:t>PLN</w:t>
            </w:r>
          </w:p>
        </w:tc>
      </w:tr>
      <w:tr w:rsidR="006719BA" w:rsidRPr="0067073A" w14:paraId="46F67738" w14:textId="77777777" w:rsidTr="00DE4ED2">
        <w:trPr>
          <w:gridAfter w:val="1"/>
          <w:wAfter w:w="567" w:type="pct"/>
          <w:trHeight w:val="100"/>
        </w:trPr>
        <w:tc>
          <w:tcPr>
            <w:tcW w:w="764" w:type="pct"/>
            <w:shd w:val="clear" w:color="FFFFFF" w:fill="FFFFFF"/>
            <w:vAlign w:val="center"/>
          </w:tcPr>
          <w:p w14:paraId="475DAB27"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6F7BD44D" w14:textId="77777777" w:rsidR="006719BA" w:rsidRPr="0067073A" w:rsidRDefault="006719BA" w:rsidP="006719BA">
            <w:pPr>
              <w:jc w:val="center"/>
              <w:rPr>
                <w:sz w:val="22"/>
                <w:szCs w:val="22"/>
              </w:rPr>
            </w:pPr>
            <w:r w:rsidRPr="0067073A">
              <w:rPr>
                <w:sz w:val="22"/>
                <w:szCs w:val="22"/>
              </w:rPr>
              <w:t>18</w:t>
            </w:r>
          </w:p>
        </w:tc>
        <w:tc>
          <w:tcPr>
            <w:tcW w:w="173" w:type="pct"/>
            <w:shd w:val="clear" w:color="FFFFFF" w:fill="FFFFFF"/>
            <w:vAlign w:val="center"/>
          </w:tcPr>
          <w:p w14:paraId="7C8C85B4"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35F254C9" w14:textId="6EEB1924" w:rsidR="006719BA" w:rsidRPr="006719BA" w:rsidRDefault="006719BA" w:rsidP="006719BA">
            <w:pPr>
              <w:jc w:val="right"/>
              <w:rPr>
                <w:sz w:val="22"/>
                <w:szCs w:val="22"/>
              </w:rPr>
            </w:pPr>
            <w:r w:rsidRPr="006719BA">
              <w:rPr>
                <w:sz w:val="22"/>
                <w:szCs w:val="22"/>
              </w:rPr>
              <w:t>1 000,00</w:t>
            </w:r>
          </w:p>
        </w:tc>
        <w:tc>
          <w:tcPr>
            <w:tcW w:w="2543" w:type="pct"/>
            <w:shd w:val="clear" w:color="FFFFFF" w:fill="FFFFFF"/>
            <w:vAlign w:val="center"/>
          </w:tcPr>
          <w:p w14:paraId="2CAB6961" w14:textId="77777777" w:rsidR="006719BA" w:rsidRPr="0067073A" w:rsidRDefault="006719BA" w:rsidP="006719BA">
            <w:pPr>
              <w:rPr>
                <w:sz w:val="22"/>
                <w:szCs w:val="22"/>
              </w:rPr>
            </w:pPr>
            <w:r w:rsidRPr="0067073A">
              <w:rPr>
                <w:sz w:val="22"/>
                <w:szCs w:val="22"/>
              </w:rPr>
              <w:t>PLN</w:t>
            </w:r>
          </w:p>
        </w:tc>
      </w:tr>
      <w:tr w:rsidR="006719BA" w:rsidRPr="0067073A" w14:paraId="5D9DAF72" w14:textId="77777777" w:rsidTr="00DE4ED2">
        <w:trPr>
          <w:gridAfter w:val="1"/>
          <w:wAfter w:w="567" w:type="pct"/>
          <w:trHeight w:val="100"/>
        </w:trPr>
        <w:tc>
          <w:tcPr>
            <w:tcW w:w="764" w:type="pct"/>
            <w:shd w:val="clear" w:color="FFFFFF" w:fill="FFFFFF"/>
            <w:vAlign w:val="center"/>
          </w:tcPr>
          <w:p w14:paraId="78487608"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0EE5172E" w14:textId="77777777" w:rsidR="006719BA" w:rsidRPr="0067073A" w:rsidRDefault="006719BA" w:rsidP="006719BA">
            <w:pPr>
              <w:jc w:val="center"/>
              <w:rPr>
                <w:sz w:val="22"/>
                <w:szCs w:val="22"/>
              </w:rPr>
            </w:pPr>
            <w:r w:rsidRPr="0067073A">
              <w:rPr>
                <w:sz w:val="22"/>
                <w:szCs w:val="22"/>
              </w:rPr>
              <w:t>19</w:t>
            </w:r>
          </w:p>
        </w:tc>
        <w:tc>
          <w:tcPr>
            <w:tcW w:w="173" w:type="pct"/>
            <w:shd w:val="clear" w:color="FFFFFF" w:fill="FFFFFF"/>
            <w:vAlign w:val="center"/>
          </w:tcPr>
          <w:p w14:paraId="05B7065F"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597C2900" w14:textId="4C307389" w:rsidR="006719BA" w:rsidRPr="006719BA" w:rsidRDefault="006719BA" w:rsidP="006719BA">
            <w:pPr>
              <w:jc w:val="right"/>
              <w:rPr>
                <w:sz w:val="22"/>
                <w:szCs w:val="22"/>
              </w:rPr>
            </w:pPr>
            <w:r w:rsidRPr="006719BA">
              <w:rPr>
                <w:sz w:val="22"/>
                <w:szCs w:val="22"/>
              </w:rPr>
              <w:t>2 000,00</w:t>
            </w:r>
          </w:p>
        </w:tc>
        <w:tc>
          <w:tcPr>
            <w:tcW w:w="2543" w:type="pct"/>
            <w:shd w:val="clear" w:color="FFFFFF" w:fill="FFFFFF"/>
            <w:vAlign w:val="center"/>
          </w:tcPr>
          <w:p w14:paraId="0B3DD193" w14:textId="77777777" w:rsidR="006719BA" w:rsidRPr="0067073A" w:rsidRDefault="006719BA" w:rsidP="006719BA">
            <w:pPr>
              <w:rPr>
                <w:sz w:val="22"/>
                <w:szCs w:val="22"/>
              </w:rPr>
            </w:pPr>
            <w:r w:rsidRPr="0067073A">
              <w:rPr>
                <w:sz w:val="22"/>
                <w:szCs w:val="22"/>
              </w:rPr>
              <w:t>PLN</w:t>
            </w:r>
          </w:p>
        </w:tc>
      </w:tr>
      <w:tr w:rsidR="006719BA" w:rsidRPr="0067073A" w14:paraId="7BB40CD1" w14:textId="77777777" w:rsidTr="00DE4ED2">
        <w:trPr>
          <w:gridAfter w:val="1"/>
          <w:wAfter w:w="567" w:type="pct"/>
          <w:trHeight w:val="100"/>
        </w:trPr>
        <w:tc>
          <w:tcPr>
            <w:tcW w:w="764" w:type="pct"/>
            <w:shd w:val="clear" w:color="FFFFFF" w:fill="FFFFFF"/>
            <w:vAlign w:val="center"/>
          </w:tcPr>
          <w:p w14:paraId="0560875A"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6335407D" w14:textId="77777777" w:rsidR="006719BA" w:rsidRPr="0067073A" w:rsidRDefault="006719BA" w:rsidP="006719BA">
            <w:pPr>
              <w:jc w:val="center"/>
              <w:rPr>
                <w:sz w:val="22"/>
                <w:szCs w:val="22"/>
              </w:rPr>
            </w:pPr>
            <w:r w:rsidRPr="0067073A">
              <w:rPr>
                <w:sz w:val="22"/>
                <w:szCs w:val="22"/>
              </w:rPr>
              <w:t>20</w:t>
            </w:r>
          </w:p>
        </w:tc>
        <w:tc>
          <w:tcPr>
            <w:tcW w:w="173" w:type="pct"/>
            <w:shd w:val="clear" w:color="FFFFFF" w:fill="FFFFFF"/>
            <w:vAlign w:val="center"/>
          </w:tcPr>
          <w:p w14:paraId="0CF7EF7A"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1EAADCA9" w14:textId="3B062D87" w:rsidR="006719BA" w:rsidRPr="006719BA" w:rsidRDefault="006719BA" w:rsidP="006719BA">
            <w:pPr>
              <w:jc w:val="right"/>
              <w:rPr>
                <w:sz w:val="22"/>
                <w:szCs w:val="22"/>
              </w:rPr>
            </w:pPr>
          </w:p>
        </w:tc>
        <w:tc>
          <w:tcPr>
            <w:tcW w:w="2543" w:type="pct"/>
            <w:shd w:val="clear" w:color="FFFFFF" w:fill="FFFFFF"/>
            <w:vAlign w:val="center"/>
          </w:tcPr>
          <w:p w14:paraId="1BE001DC" w14:textId="77777777" w:rsidR="006719BA" w:rsidRPr="0067073A" w:rsidRDefault="006719BA" w:rsidP="006719BA">
            <w:pPr>
              <w:rPr>
                <w:sz w:val="22"/>
                <w:szCs w:val="22"/>
              </w:rPr>
            </w:pPr>
            <w:r w:rsidRPr="0067073A">
              <w:rPr>
                <w:bCs/>
                <w:sz w:val="22"/>
                <w:szCs w:val="22"/>
              </w:rPr>
              <w:t>Zamawiający odstępuje od żądania wadium</w:t>
            </w:r>
          </w:p>
        </w:tc>
      </w:tr>
      <w:tr w:rsidR="006719BA" w:rsidRPr="0067073A" w14:paraId="10A1DAB1" w14:textId="77777777" w:rsidTr="00DE4ED2">
        <w:trPr>
          <w:gridAfter w:val="1"/>
          <w:wAfter w:w="567" w:type="pct"/>
          <w:trHeight w:val="100"/>
        </w:trPr>
        <w:tc>
          <w:tcPr>
            <w:tcW w:w="764" w:type="pct"/>
            <w:shd w:val="clear" w:color="FFFFFF" w:fill="FFFFFF"/>
            <w:vAlign w:val="center"/>
          </w:tcPr>
          <w:p w14:paraId="455C9B19"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0CB6DA96" w14:textId="77777777" w:rsidR="006719BA" w:rsidRPr="0067073A" w:rsidRDefault="006719BA" w:rsidP="006719BA">
            <w:pPr>
              <w:jc w:val="center"/>
              <w:rPr>
                <w:sz w:val="22"/>
                <w:szCs w:val="22"/>
              </w:rPr>
            </w:pPr>
            <w:r w:rsidRPr="0067073A">
              <w:rPr>
                <w:sz w:val="22"/>
                <w:szCs w:val="22"/>
              </w:rPr>
              <w:t>21</w:t>
            </w:r>
          </w:p>
        </w:tc>
        <w:tc>
          <w:tcPr>
            <w:tcW w:w="173" w:type="pct"/>
            <w:shd w:val="clear" w:color="FFFFFF" w:fill="FFFFFF"/>
            <w:vAlign w:val="center"/>
          </w:tcPr>
          <w:p w14:paraId="5DEC716D"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52C840A2" w14:textId="51255D1E" w:rsidR="006719BA" w:rsidRPr="006719BA" w:rsidRDefault="006719BA" w:rsidP="006719BA">
            <w:pPr>
              <w:jc w:val="right"/>
              <w:rPr>
                <w:sz w:val="22"/>
                <w:szCs w:val="22"/>
              </w:rPr>
            </w:pPr>
            <w:r w:rsidRPr="006719BA">
              <w:rPr>
                <w:sz w:val="22"/>
                <w:szCs w:val="22"/>
              </w:rPr>
              <w:t>2 000,00</w:t>
            </w:r>
          </w:p>
        </w:tc>
        <w:tc>
          <w:tcPr>
            <w:tcW w:w="2543" w:type="pct"/>
            <w:shd w:val="clear" w:color="FFFFFF" w:fill="FFFFFF"/>
            <w:vAlign w:val="center"/>
          </w:tcPr>
          <w:p w14:paraId="67645F1D" w14:textId="77777777" w:rsidR="006719BA" w:rsidRPr="0067073A" w:rsidRDefault="006719BA" w:rsidP="006719BA">
            <w:pPr>
              <w:rPr>
                <w:sz w:val="22"/>
                <w:szCs w:val="22"/>
              </w:rPr>
            </w:pPr>
            <w:r w:rsidRPr="0067073A">
              <w:rPr>
                <w:sz w:val="22"/>
                <w:szCs w:val="22"/>
              </w:rPr>
              <w:t>PLN</w:t>
            </w:r>
          </w:p>
        </w:tc>
      </w:tr>
      <w:tr w:rsidR="006719BA" w:rsidRPr="0067073A" w14:paraId="34C65F53" w14:textId="77777777" w:rsidTr="00DE4ED2">
        <w:trPr>
          <w:gridAfter w:val="1"/>
          <w:wAfter w:w="567" w:type="pct"/>
          <w:trHeight w:val="100"/>
        </w:trPr>
        <w:tc>
          <w:tcPr>
            <w:tcW w:w="764" w:type="pct"/>
            <w:shd w:val="clear" w:color="FFFFFF" w:fill="FFFFFF"/>
            <w:vAlign w:val="center"/>
          </w:tcPr>
          <w:p w14:paraId="2C4F7525"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7F4DD2CC" w14:textId="77777777" w:rsidR="006719BA" w:rsidRPr="0067073A" w:rsidRDefault="006719BA" w:rsidP="006719BA">
            <w:pPr>
              <w:jc w:val="center"/>
              <w:rPr>
                <w:sz w:val="22"/>
                <w:szCs w:val="22"/>
              </w:rPr>
            </w:pPr>
            <w:r w:rsidRPr="0067073A">
              <w:rPr>
                <w:sz w:val="22"/>
                <w:szCs w:val="22"/>
              </w:rPr>
              <w:t>22</w:t>
            </w:r>
          </w:p>
        </w:tc>
        <w:tc>
          <w:tcPr>
            <w:tcW w:w="173" w:type="pct"/>
            <w:shd w:val="clear" w:color="FFFFFF" w:fill="FFFFFF"/>
            <w:vAlign w:val="center"/>
          </w:tcPr>
          <w:p w14:paraId="679CCB73"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0535F7FD" w14:textId="1203E8C9" w:rsidR="006719BA" w:rsidRPr="006719BA" w:rsidRDefault="006719BA" w:rsidP="006719BA">
            <w:pPr>
              <w:jc w:val="right"/>
              <w:rPr>
                <w:sz w:val="22"/>
                <w:szCs w:val="22"/>
              </w:rPr>
            </w:pPr>
          </w:p>
        </w:tc>
        <w:tc>
          <w:tcPr>
            <w:tcW w:w="2543" w:type="pct"/>
            <w:shd w:val="clear" w:color="FFFFFF" w:fill="FFFFFF"/>
            <w:vAlign w:val="center"/>
          </w:tcPr>
          <w:p w14:paraId="02774608" w14:textId="1F9BC9AC" w:rsidR="006719BA" w:rsidRPr="0067073A" w:rsidRDefault="006719BA" w:rsidP="006719BA">
            <w:pPr>
              <w:rPr>
                <w:sz w:val="22"/>
                <w:szCs w:val="22"/>
              </w:rPr>
            </w:pPr>
            <w:r w:rsidRPr="0067073A">
              <w:rPr>
                <w:bCs/>
                <w:sz w:val="22"/>
                <w:szCs w:val="22"/>
              </w:rPr>
              <w:t>Zamawiający odstępuje od żądania wadium</w:t>
            </w:r>
          </w:p>
        </w:tc>
      </w:tr>
      <w:tr w:rsidR="006719BA" w:rsidRPr="0067073A" w14:paraId="79A92C89" w14:textId="77777777" w:rsidTr="00DE4ED2">
        <w:trPr>
          <w:gridAfter w:val="1"/>
          <w:wAfter w:w="567" w:type="pct"/>
          <w:trHeight w:val="100"/>
        </w:trPr>
        <w:tc>
          <w:tcPr>
            <w:tcW w:w="764" w:type="pct"/>
            <w:shd w:val="clear" w:color="FFFFFF" w:fill="FFFFFF"/>
            <w:vAlign w:val="center"/>
          </w:tcPr>
          <w:p w14:paraId="3943B265"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751FA2DB" w14:textId="77777777" w:rsidR="006719BA" w:rsidRPr="0067073A" w:rsidRDefault="006719BA" w:rsidP="006719BA">
            <w:pPr>
              <w:jc w:val="center"/>
              <w:rPr>
                <w:sz w:val="22"/>
                <w:szCs w:val="22"/>
              </w:rPr>
            </w:pPr>
            <w:r w:rsidRPr="0067073A">
              <w:rPr>
                <w:sz w:val="22"/>
                <w:szCs w:val="22"/>
              </w:rPr>
              <w:t>23</w:t>
            </w:r>
          </w:p>
        </w:tc>
        <w:tc>
          <w:tcPr>
            <w:tcW w:w="173" w:type="pct"/>
            <w:shd w:val="clear" w:color="FFFFFF" w:fill="FFFFFF"/>
            <w:vAlign w:val="center"/>
          </w:tcPr>
          <w:p w14:paraId="59B7A76A"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759E7116" w14:textId="30DBB479" w:rsidR="006719BA" w:rsidRPr="006719BA" w:rsidRDefault="006719BA" w:rsidP="006719BA">
            <w:pPr>
              <w:jc w:val="right"/>
              <w:rPr>
                <w:sz w:val="22"/>
                <w:szCs w:val="22"/>
              </w:rPr>
            </w:pPr>
            <w:r w:rsidRPr="006719BA">
              <w:rPr>
                <w:sz w:val="22"/>
                <w:szCs w:val="22"/>
              </w:rPr>
              <w:t>1 000,00</w:t>
            </w:r>
          </w:p>
        </w:tc>
        <w:tc>
          <w:tcPr>
            <w:tcW w:w="2543" w:type="pct"/>
            <w:shd w:val="clear" w:color="FFFFFF" w:fill="FFFFFF"/>
            <w:vAlign w:val="center"/>
          </w:tcPr>
          <w:p w14:paraId="5A654231" w14:textId="77777777" w:rsidR="006719BA" w:rsidRPr="0067073A" w:rsidRDefault="006719BA" w:rsidP="006719BA">
            <w:pPr>
              <w:rPr>
                <w:sz w:val="22"/>
                <w:szCs w:val="22"/>
              </w:rPr>
            </w:pPr>
            <w:r w:rsidRPr="0067073A">
              <w:rPr>
                <w:bCs/>
                <w:sz w:val="22"/>
                <w:szCs w:val="22"/>
              </w:rPr>
              <w:t>Zamawiający odstępuje od żądania wadium</w:t>
            </w:r>
          </w:p>
        </w:tc>
      </w:tr>
      <w:tr w:rsidR="006719BA" w:rsidRPr="0067073A" w14:paraId="2F3C3BDB" w14:textId="77777777" w:rsidTr="00DE4ED2">
        <w:trPr>
          <w:gridAfter w:val="1"/>
          <w:wAfter w:w="567" w:type="pct"/>
          <w:trHeight w:val="100"/>
        </w:trPr>
        <w:tc>
          <w:tcPr>
            <w:tcW w:w="764" w:type="pct"/>
            <w:shd w:val="clear" w:color="FFFFFF" w:fill="FFFFFF"/>
            <w:vAlign w:val="center"/>
          </w:tcPr>
          <w:p w14:paraId="6A1E82B2"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2F88DB7B" w14:textId="77777777" w:rsidR="006719BA" w:rsidRPr="0067073A" w:rsidRDefault="006719BA" w:rsidP="006719BA">
            <w:pPr>
              <w:jc w:val="center"/>
              <w:rPr>
                <w:sz w:val="22"/>
                <w:szCs w:val="22"/>
              </w:rPr>
            </w:pPr>
            <w:r w:rsidRPr="0067073A">
              <w:rPr>
                <w:sz w:val="22"/>
                <w:szCs w:val="22"/>
              </w:rPr>
              <w:t>24</w:t>
            </w:r>
          </w:p>
        </w:tc>
        <w:tc>
          <w:tcPr>
            <w:tcW w:w="173" w:type="pct"/>
            <w:shd w:val="clear" w:color="FFFFFF" w:fill="FFFFFF"/>
            <w:vAlign w:val="center"/>
          </w:tcPr>
          <w:p w14:paraId="3058B7FB"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5696D7CC" w14:textId="43A0FC82" w:rsidR="006719BA" w:rsidRPr="006719BA" w:rsidRDefault="006719BA" w:rsidP="006719BA">
            <w:pPr>
              <w:jc w:val="right"/>
              <w:rPr>
                <w:sz w:val="22"/>
                <w:szCs w:val="22"/>
              </w:rPr>
            </w:pPr>
          </w:p>
        </w:tc>
        <w:tc>
          <w:tcPr>
            <w:tcW w:w="2543" w:type="pct"/>
            <w:shd w:val="clear" w:color="FFFFFF" w:fill="FFFFFF"/>
            <w:vAlign w:val="center"/>
          </w:tcPr>
          <w:p w14:paraId="73E18F1D" w14:textId="7D4CCD34" w:rsidR="006719BA" w:rsidRPr="0067073A" w:rsidRDefault="006719BA" w:rsidP="006719BA">
            <w:pPr>
              <w:rPr>
                <w:sz w:val="22"/>
                <w:szCs w:val="22"/>
              </w:rPr>
            </w:pPr>
            <w:r w:rsidRPr="0067073A">
              <w:rPr>
                <w:bCs/>
                <w:sz w:val="22"/>
                <w:szCs w:val="22"/>
              </w:rPr>
              <w:t>Zamawiający odstępuje od żądania wadium</w:t>
            </w:r>
          </w:p>
        </w:tc>
      </w:tr>
      <w:tr w:rsidR="006719BA" w:rsidRPr="0067073A" w14:paraId="16A81FDE" w14:textId="77777777" w:rsidTr="00DE4ED2">
        <w:trPr>
          <w:gridAfter w:val="1"/>
          <w:wAfter w:w="567" w:type="pct"/>
          <w:trHeight w:val="100"/>
        </w:trPr>
        <w:tc>
          <w:tcPr>
            <w:tcW w:w="764" w:type="pct"/>
            <w:shd w:val="clear" w:color="FFFFFF" w:fill="FFFFFF"/>
            <w:vAlign w:val="center"/>
          </w:tcPr>
          <w:p w14:paraId="34D0FED3"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50CCBC51" w14:textId="77777777" w:rsidR="006719BA" w:rsidRPr="0067073A" w:rsidRDefault="006719BA" w:rsidP="006719BA">
            <w:pPr>
              <w:jc w:val="center"/>
              <w:rPr>
                <w:sz w:val="22"/>
                <w:szCs w:val="22"/>
              </w:rPr>
            </w:pPr>
            <w:r w:rsidRPr="0067073A">
              <w:rPr>
                <w:sz w:val="22"/>
                <w:szCs w:val="22"/>
              </w:rPr>
              <w:t>25</w:t>
            </w:r>
          </w:p>
        </w:tc>
        <w:tc>
          <w:tcPr>
            <w:tcW w:w="173" w:type="pct"/>
            <w:shd w:val="clear" w:color="FFFFFF" w:fill="FFFFFF"/>
            <w:vAlign w:val="center"/>
          </w:tcPr>
          <w:p w14:paraId="59615D32"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074124FA" w14:textId="6A6C2E48" w:rsidR="006719BA" w:rsidRPr="006719BA" w:rsidRDefault="006719BA" w:rsidP="006719BA">
            <w:pPr>
              <w:jc w:val="right"/>
              <w:rPr>
                <w:sz w:val="22"/>
                <w:szCs w:val="22"/>
              </w:rPr>
            </w:pPr>
            <w:r w:rsidRPr="006719BA">
              <w:rPr>
                <w:sz w:val="22"/>
                <w:szCs w:val="22"/>
              </w:rPr>
              <w:t>4 000,00</w:t>
            </w:r>
          </w:p>
        </w:tc>
        <w:tc>
          <w:tcPr>
            <w:tcW w:w="2543" w:type="pct"/>
            <w:shd w:val="clear" w:color="FFFFFF" w:fill="FFFFFF"/>
            <w:vAlign w:val="center"/>
          </w:tcPr>
          <w:p w14:paraId="69344E2E" w14:textId="77777777" w:rsidR="006719BA" w:rsidRPr="0067073A" w:rsidRDefault="006719BA" w:rsidP="006719BA">
            <w:pPr>
              <w:rPr>
                <w:sz w:val="22"/>
                <w:szCs w:val="22"/>
              </w:rPr>
            </w:pPr>
            <w:r w:rsidRPr="0067073A">
              <w:rPr>
                <w:sz w:val="22"/>
                <w:szCs w:val="22"/>
              </w:rPr>
              <w:t>PLN</w:t>
            </w:r>
          </w:p>
        </w:tc>
      </w:tr>
      <w:tr w:rsidR="006719BA" w:rsidRPr="0067073A" w14:paraId="156DF157" w14:textId="77777777" w:rsidTr="00DE4ED2">
        <w:trPr>
          <w:gridAfter w:val="1"/>
          <w:wAfter w:w="567" w:type="pct"/>
          <w:trHeight w:val="100"/>
        </w:trPr>
        <w:tc>
          <w:tcPr>
            <w:tcW w:w="764" w:type="pct"/>
            <w:shd w:val="clear" w:color="FFFFFF" w:fill="FFFFFF"/>
            <w:vAlign w:val="center"/>
          </w:tcPr>
          <w:p w14:paraId="4ADB435E"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58B43E12" w14:textId="77777777" w:rsidR="006719BA" w:rsidRPr="0067073A" w:rsidRDefault="006719BA" w:rsidP="006719BA">
            <w:pPr>
              <w:jc w:val="center"/>
              <w:rPr>
                <w:sz w:val="22"/>
                <w:szCs w:val="22"/>
              </w:rPr>
            </w:pPr>
            <w:r w:rsidRPr="0067073A">
              <w:rPr>
                <w:sz w:val="22"/>
                <w:szCs w:val="22"/>
              </w:rPr>
              <w:t>26</w:t>
            </w:r>
          </w:p>
        </w:tc>
        <w:tc>
          <w:tcPr>
            <w:tcW w:w="173" w:type="pct"/>
            <w:shd w:val="clear" w:color="FFFFFF" w:fill="FFFFFF"/>
            <w:vAlign w:val="center"/>
          </w:tcPr>
          <w:p w14:paraId="15BE18FA"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38D0D988" w14:textId="53386263" w:rsidR="006719BA" w:rsidRPr="006719BA" w:rsidRDefault="006719BA" w:rsidP="006719BA">
            <w:pPr>
              <w:jc w:val="right"/>
              <w:rPr>
                <w:sz w:val="22"/>
                <w:szCs w:val="22"/>
              </w:rPr>
            </w:pPr>
            <w:r w:rsidRPr="006719BA">
              <w:rPr>
                <w:sz w:val="22"/>
                <w:szCs w:val="22"/>
              </w:rPr>
              <w:t>2 000,00</w:t>
            </w:r>
          </w:p>
        </w:tc>
        <w:tc>
          <w:tcPr>
            <w:tcW w:w="2543" w:type="pct"/>
            <w:shd w:val="clear" w:color="FFFFFF" w:fill="FFFFFF"/>
            <w:vAlign w:val="center"/>
          </w:tcPr>
          <w:p w14:paraId="3F35FE6A" w14:textId="77777777" w:rsidR="006719BA" w:rsidRPr="0067073A" w:rsidRDefault="006719BA" w:rsidP="006719BA">
            <w:pPr>
              <w:rPr>
                <w:sz w:val="22"/>
                <w:szCs w:val="22"/>
              </w:rPr>
            </w:pPr>
            <w:r w:rsidRPr="0067073A">
              <w:rPr>
                <w:sz w:val="22"/>
                <w:szCs w:val="22"/>
              </w:rPr>
              <w:t>PLN</w:t>
            </w:r>
          </w:p>
        </w:tc>
      </w:tr>
      <w:tr w:rsidR="006719BA" w:rsidRPr="0067073A" w14:paraId="26502FE1" w14:textId="77777777" w:rsidTr="00DE4ED2">
        <w:trPr>
          <w:gridAfter w:val="1"/>
          <w:wAfter w:w="567" w:type="pct"/>
          <w:trHeight w:val="100"/>
        </w:trPr>
        <w:tc>
          <w:tcPr>
            <w:tcW w:w="764" w:type="pct"/>
            <w:shd w:val="clear" w:color="FFFFFF" w:fill="FFFFFF"/>
            <w:vAlign w:val="center"/>
          </w:tcPr>
          <w:p w14:paraId="35D05F5D"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15E73493" w14:textId="77777777" w:rsidR="006719BA" w:rsidRPr="0067073A" w:rsidRDefault="006719BA" w:rsidP="006719BA">
            <w:pPr>
              <w:jc w:val="center"/>
              <w:rPr>
                <w:sz w:val="22"/>
                <w:szCs w:val="22"/>
              </w:rPr>
            </w:pPr>
            <w:r w:rsidRPr="0067073A">
              <w:rPr>
                <w:sz w:val="22"/>
                <w:szCs w:val="22"/>
              </w:rPr>
              <w:t>27</w:t>
            </w:r>
          </w:p>
        </w:tc>
        <w:tc>
          <w:tcPr>
            <w:tcW w:w="173" w:type="pct"/>
            <w:shd w:val="clear" w:color="FFFFFF" w:fill="FFFFFF"/>
            <w:vAlign w:val="center"/>
          </w:tcPr>
          <w:p w14:paraId="61D8B14F"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51170F98" w14:textId="35234ED3" w:rsidR="006719BA" w:rsidRPr="006719BA" w:rsidRDefault="006719BA" w:rsidP="006719BA">
            <w:pPr>
              <w:jc w:val="right"/>
              <w:rPr>
                <w:sz w:val="22"/>
                <w:szCs w:val="22"/>
              </w:rPr>
            </w:pPr>
            <w:r w:rsidRPr="006719BA">
              <w:rPr>
                <w:sz w:val="22"/>
                <w:szCs w:val="22"/>
              </w:rPr>
              <w:t>1 000,00</w:t>
            </w:r>
          </w:p>
        </w:tc>
        <w:tc>
          <w:tcPr>
            <w:tcW w:w="2543" w:type="pct"/>
            <w:shd w:val="clear" w:color="FFFFFF" w:fill="FFFFFF"/>
            <w:vAlign w:val="center"/>
          </w:tcPr>
          <w:p w14:paraId="7CBE29A2" w14:textId="77777777" w:rsidR="006719BA" w:rsidRPr="0067073A" w:rsidRDefault="006719BA" w:rsidP="006719BA">
            <w:pPr>
              <w:rPr>
                <w:sz w:val="22"/>
                <w:szCs w:val="22"/>
              </w:rPr>
            </w:pPr>
            <w:r w:rsidRPr="0067073A">
              <w:rPr>
                <w:sz w:val="22"/>
                <w:szCs w:val="22"/>
              </w:rPr>
              <w:t>PLN</w:t>
            </w:r>
          </w:p>
        </w:tc>
      </w:tr>
      <w:tr w:rsidR="006719BA" w:rsidRPr="0067073A" w14:paraId="354023B6" w14:textId="77777777" w:rsidTr="00DE4ED2">
        <w:trPr>
          <w:gridAfter w:val="1"/>
          <w:wAfter w:w="567" w:type="pct"/>
          <w:trHeight w:val="100"/>
        </w:trPr>
        <w:tc>
          <w:tcPr>
            <w:tcW w:w="764" w:type="pct"/>
            <w:shd w:val="clear" w:color="FFFFFF" w:fill="FFFFFF"/>
            <w:vAlign w:val="center"/>
          </w:tcPr>
          <w:p w14:paraId="6D49804F"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37CC5208" w14:textId="77777777" w:rsidR="006719BA" w:rsidRPr="0067073A" w:rsidRDefault="006719BA" w:rsidP="006719BA">
            <w:pPr>
              <w:jc w:val="center"/>
              <w:rPr>
                <w:sz w:val="22"/>
                <w:szCs w:val="22"/>
              </w:rPr>
            </w:pPr>
            <w:r w:rsidRPr="0067073A">
              <w:rPr>
                <w:sz w:val="22"/>
                <w:szCs w:val="22"/>
              </w:rPr>
              <w:t>28</w:t>
            </w:r>
          </w:p>
        </w:tc>
        <w:tc>
          <w:tcPr>
            <w:tcW w:w="173" w:type="pct"/>
            <w:shd w:val="clear" w:color="FFFFFF" w:fill="FFFFFF"/>
            <w:vAlign w:val="center"/>
          </w:tcPr>
          <w:p w14:paraId="3473D626"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5AEB3018" w14:textId="2693CCD8" w:rsidR="006719BA" w:rsidRPr="006719BA" w:rsidRDefault="006719BA" w:rsidP="006719BA">
            <w:pPr>
              <w:jc w:val="right"/>
              <w:rPr>
                <w:sz w:val="22"/>
                <w:szCs w:val="22"/>
              </w:rPr>
            </w:pPr>
            <w:r w:rsidRPr="006719BA">
              <w:rPr>
                <w:sz w:val="22"/>
                <w:szCs w:val="22"/>
              </w:rPr>
              <w:t>2 000,00</w:t>
            </w:r>
          </w:p>
        </w:tc>
        <w:tc>
          <w:tcPr>
            <w:tcW w:w="2543" w:type="pct"/>
            <w:shd w:val="clear" w:color="FFFFFF" w:fill="FFFFFF"/>
            <w:vAlign w:val="center"/>
          </w:tcPr>
          <w:p w14:paraId="0BA0DCB8" w14:textId="77777777" w:rsidR="006719BA" w:rsidRPr="0067073A" w:rsidRDefault="006719BA" w:rsidP="006719BA">
            <w:pPr>
              <w:rPr>
                <w:sz w:val="22"/>
                <w:szCs w:val="22"/>
              </w:rPr>
            </w:pPr>
            <w:r w:rsidRPr="0067073A">
              <w:rPr>
                <w:sz w:val="22"/>
                <w:szCs w:val="22"/>
              </w:rPr>
              <w:t>PLN</w:t>
            </w:r>
          </w:p>
        </w:tc>
      </w:tr>
      <w:tr w:rsidR="006719BA" w:rsidRPr="0067073A" w14:paraId="4A5ED48A" w14:textId="77777777" w:rsidTr="00DE4ED2">
        <w:trPr>
          <w:gridAfter w:val="1"/>
          <w:wAfter w:w="567" w:type="pct"/>
          <w:trHeight w:val="100"/>
        </w:trPr>
        <w:tc>
          <w:tcPr>
            <w:tcW w:w="764" w:type="pct"/>
            <w:shd w:val="clear" w:color="FFFFFF" w:fill="FFFFFF"/>
            <w:vAlign w:val="center"/>
          </w:tcPr>
          <w:p w14:paraId="78A6BEAD"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2FEDF094" w14:textId="77777777" w:rsidR="006719BA" w:rsidRPr="0067073A" w:rsidRDefault="006719BA" w:rsidP="006719BA">
            <w:pPr>
              <w:jc w:val="center"/>
              <w:rPr>
                <w:sz w:val="22"/>
                <w:szCs w:val="22"/>
              </w:rPr>
            </w:pPr>
            <w:r w:rsidRPr="0067073A">
              <w:rPr>
                <w:sz w:val="22"/>
                <w:szCs w:val="22"/>
              </w:rPr>
              <w:t>29</w:t>
            </w:r>
          </w:p>
        </w:tc>
        <w:tc>
          <w:tcPr>
            <w:tcW w:w="173" w:type="pct"/>
            <w:shd w:val="clear" w:color="FFFFFF" w:fill="FFFFFF"/>
            <w:vAlign w:val="center"/>
          </w:tcPr>
          <w:p w14:paraId="56332FD0"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04BE146F" w14:textId="0F264C4B" w:rsidR="006719BA" w:rsidRPr="006719BA" w:rsidRDefault="006719BA" w:rsidP="006719BA">
            <w:pPr>
              <w:jc w:val="right"/>
              <w:rPr>
                <w:sz w:val="22"/>
                <w:szCs w:val="22"/>
              </w:rPr>
            </w:pPr>
            <w:r w:rsidRPr="006719BA">
              <w:rPr>
                <w:sz w:val="22"/>
                <w:szCs w:val="22"/>
              </w:rPr>
              <w:t>1 000,00</w:t>
            </w:r>
          </w:p>
        </w:tc>
        <w:tc>
          <w:tcPr>
            <w:tcW w:w="2543" w:type="pct"/>
            <w:shd w:val="clear" w:color="FFFFFF" w:fill="FFFFFF"/>
            <w:vAlign w:val="center"/>
          </w:tcPr>
          <w:p w14:paraId="0B229FF3" w14:textId="77777777" w:rsidR="006719BA" w:rsidRPr="0067073A" w:rsidRDefault="006719BA" w:rsidP="006719BA">
            <w:pPr>
              <w:rPr>
                <w:sz w:val="22"/>
                <w:szCs w:val="22"/>
              </w:rPr>
            </w:pPr>
            <w:r w:rsidRPr="0067073A">
              <w:rPr>
                <w:sz w:val="22"/>
                <w:szCs w:val="22"/>
              </w:rPr>
              <w:t>PLN</w:t>
            </w:r>
          </w:p>
        </w:tc>
      </w:tr>
      <w:tr w:rsidR="006719BA" w:rsidRPr="0067073A" w14:paraId="37C271EB" w14:textId="77777777" w:rsidTr="00DE4ED2">
        <w:trPr>
          <w:gridAfter w:val="1"/>
          <w:wAfter w:w="567" w:type="pct"/>
          <w:trHeight w:val="100"/>
        </w:trPr>
        <w:tc>
          <w:tcPr>
            <w:tcW w:w="764" w:type="pct"/>
            <w:shd w:val="clear" w:color="FFFFFF" w:fill="FFFFFF"/>
            <w:vAlign w:val="center"/>
          </w:tcPr>
          <w:p w14:paraId="330C92DE" w14:textId="3D7FF432" w:rsidR="006719BA" w:rsidRPr="0067073A" w:rsidRDefault="006719BA" w:rsidP="006719BA">
            <w:pPr>
              <w:jc w:val="center"/>
              <w:rPr>
                <w:sz w:val="22"/>
                <w:szCs w:val="22"/>
              </w:rPr>
            </w:pPr>
          </w:p>
        </w:tc>
        <w:tc>
          <w:tcPr>
            <w:tcW w:w="239" w:type="pct"/>
            <w:shd w:val="clear" w:color="FFFFFF" w:fill="FFFFFF"/>
            <w:noWrap/>
            <w:vAlign w:val="center"/>
          </w:tcPr>
          <w:p w14:paraId="046B153C" w14:textId="487B4E84" w:rsidR="006719BA" w:rsidRPr="0067073A" w:rsidRDefault="006719BA" w:rsidP="006719BA">
            <w:pPr>
              <w:jc w:val="center"/>
              <w:rPr>
                <w:sz w:val="22"/>
                <w:szCs w:val="22"/>
              </w:rPr>
            </w:pPr>
          </w:p>
        </w:tc>
        <w:tc>
          <w:tcPr>
            <w:tcW w:w="173" w:type="pct"/>
            <w:shd w:val="clear" w:color="FFFFFF" w:fill="FFFFFF"/>
            <w:vAlign w:val="center"/>
          </w:tcPr>
          <w:p w14:paraId="1B1A5652" w14:textId="597A6B82" w:rsidR="006719BA" w:rsidRPr="0067073A" w:rsidRDefault="006719BA" w:rsidP="006719BA">
            <w:pPr>
              <w:rPr>
                <w:sz w:val="22"/>
                <w:szCs w:val="22"/>
              </w:rPr>
            </w:pPr>
          </w:p>
        </w:tc>
        <w:tc>
          <w:tcPr>
            <w:tcW w:w="714" w:type="pct"/>
            <w:shd w:val="clear" w:color="FFFFFF" w:fill="FFFFFF"/>
            <w:vAlign w:val="center"/>
          </w:tcPr>
          <w:p w14:paraId="5C6E521E" w14:textId="0C7B4381" w:rsidR="006719BA" w:rsidRPr="0067073A" w:rsidRDefault="006719BA" w:rsidP="006719BA">
            <w:pPr>
              <w:jc w:val="right"/>
              <w:rPr>
                <w:sz w:val="22"/>
                <w:szCs w:val="22"/>
              </w:rPr>
            </w:pPr>
          </w:p>
        </w:tc>
        <w:tc>
          <w:tcPr>
            <w:tcW w:w="2543" w:type="pct"/>
            <w:shd w:val="clear" w:color="FFFFFF" w:fill="FFFFFF"/>
            <w:vAlign w:val="center"/>
          </w:tcPr>
          <w:p w14:paraId="0F5129EF" w14:textId="4398D6EF" w:rsidR="006719BA" w:rsidRPr="0067073A" w:rsidRDefault="006719BA" w:rsidP="006719BA">
            <w:pPr>
              <w:rPr>
                <w:bCs/>
                <w:sz w:val="22"/>
                <w:szCs w:val="22"/>
              </w:rPr>
            </w:pPr>
          </w:p>
        </w:tc>
      </w:tr>
    </w:tbl>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410235">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410235">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410235">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410235">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410235">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Default="0035712B" w:rsidP="00410235">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3D622938" w14:textId="77777777" w:rsidR="0065205A" w:rsidRPr="005B3CE4" w:rsidRDefault="0065205A" w:rsidP="0065205A">
      <w:pPr>
        <w:pStyle w:val="Akapitzlist"/>
        <w:ind w:left="993"/>
        <w:jc w:val="both"/>
        <w:rPr>
          <w:bCs/>
          <w:sz w:val="22"/>
          <w:szCs w:val="22"/>
        </w:rPr>
      </w:pPr>
    </w:p>
    <w:p w14:paraId="09C24452" w14:textId="299DC44E" w:rsidR="0035712B" w:rsidRPr="005B3CE4" w:rsidRDefault="0035712B" w:rsidP="00410235">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4B3EF5">
        <w:rPr>
          <w:i/>
          <w:sz w:val="22"/>
          <w:szCs w:val="22"/>
        </w:rPr>
        <w:t>Wadium na przetarg Nr </w:t>
      </w:r>
      <w:r w:rsidR="004B3EF5" w:rsidRPr="004B3EF5">
        <w:rPr>
          <w:i/>
          <w:sz w:val="22"/>
          <w:szCs w:val="22"/>
        </w:rPr>
        <w:t>702500294 – Dostawa skrzynek ognioszczelnych łączeniowych, rozdzielczych, przelotowych dla Oddziałów Polskiej Grupy Górniczej S.A. – nr grupy 312-1, zadanie nr ……….”.</w:t>
      </w:r>
    </w:p>
    <w:p w14:paraId="7CC3ACEA" w14:textId="77777777" w:rsidR="0035712B" w:rsidRPr="004447FA" w:rsidRDefault="0035712B" w:rsidP="00410235">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410235">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410235">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410235">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410235">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410235">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410235">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410235">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410235">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410235">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410235">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410235">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410235">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410235">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410235">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2480A05B" w:rsidR="0035712B" w:rsidRPr="00CF1560" w:rsidRDefault="0035712B" w:rsidP="00410235">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4B3EF5">
        <w:rPr>
          <w:bCs/>
          <w:sz w:val="22"/>
          <w:szCs w:val="22"/>
        </w:rPr>
        <w:br/>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410235">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59497E0" w:rsidR="0035712B" w:rsidRPr="00C65805" w:rsidRDefault="0035712B" w:rsidP="00410235">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 xml:space="preserve">z dnia </w:t>
      </w:r>
      <w:r w:rsidR="004B3EF5">
        <w:rPr>
          <w:bCs/>
          <w:sz w:val="22"/>
          <w:szCs w:val="22"/>
        </w:rPr>
        <w:br/>
      </w:r>
      <w:r w:rsidRPr="00C65805">
        <w:rPr>
          <w:bCs/>
          <w:sz w:val="22"/>
          <w:szCs w:val="22"/>
        </w:rPr>
        <w:t>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410235">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410235">
      <w:pPr>
        <w:pStyle w:val="Akapitzlist"/>
        <w:numPr>
          <w:ilvl w:val="1"/>
          <w:numId w:val="31"/>
        </w:numPr>
        <w:jc w:val="both"/>
        <w:rPr>
          <w:bCs/>
          <w:sz w:val="22"/>
          <w:szCs w:val="22"/>
        </w:rPr>
      </w:pPr>
      <w:r>
        <w:rPr>
          <w:bCs/>
          <w:sz w:val="22"/>
          <w:szCs w:val="22"/>
        </w:rPr>
        <w:lastRenderedPageBreak/>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410235">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410235">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410235">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410235">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410235">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410235">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410235">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410235">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410235">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rsidP="00410235">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410235">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410235">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013D138D" w14:textId="77777777" w:rsidR="0065205A" w:rsidRDefault="0065205A"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lastRenderedPageBreak/>
        <w:t>Tajemnica przedsiębiorstwa:</w:t>
      </w:r>
    </w:p>
    <w:p w14:paraId="283E7927" w14:textId="77777777" w:rsidR="0035712B" w:rsidRPr="005B3CE4" w:rsidRDefault="0035712B" w:rsidP="00410235">
      <w:pPr>
        <w:pStyle w:val="Akapitzlist"/>
        <w:numPr>
          <w:ilvl w:val="0"/>
          <w:numId w:val="31"/>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410235">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394564"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 xml:space="preserve">Część XII. Miejsce, termin </w:t>
      </w:r>
      <w:r w:rsidRPr="00394564">
        <w:rPr>
          <w:rFonts w:ascii="Times New Roman" w:hAnsi="Times New Roman" w:cs="Times New Roman"/>
          <w:color w:val="auto"/>
          <w:sz w:val="22"/>
          <w:szCs w:val="22"/>
        </w:rPr>
        <w:t>składania i otwarcia ofert oraz termin związania ofertą</w:t>
      </w:r>
      <w:r w:rsidR="00435481" w:rsidRPr="00394564">
        <w:rPr>
          <w:rFonts w:ascii="Times New Roman" w:hAnsi="Times New Roman" w:cs="Times New Roman"/>
          <w:color w:val="auto"/>
          <w:sz w:val="22"/>
          <w:szCs w:val="22"/>
        </w:rPr>
        <w:t>.</w:t>
      </w:r>
      <w:bookmarkEnd w:id="16"/>
    </w:p>
    <w:p w14:paraId="005A5002" w14:textId="56BF4179" w:rsidR="0035712B" w:rsidRPr="00394564" w:rsidRDefault="0035712B" w:rsidP="00410235">
      <w:pPr>
        <w:pStyle w:val="Akapitzlist"/>
        <w:numPr>
          <w:ilvl w:val="0"/>
          <w:numId w:val="32"/>
        </w:numPr>
        <w:ind w:left="284" w:hanging="284"/>
        <w:jc w:val="both"/>
        <w:rPr>
          <w:bCs/>
          <w:sz w:val="22"/>
          <w:szCs w:val="22"/>
        </w:rPr>
      </w:pPr>
      <w:r w:rsidRPr="00394564">
        <w:rPr>
          <w:bCs/>
          <w:sz w:val="22"/>
          <w:szCs w:val="22"/>
        </w:rPr>
        <w:t xml:space="preserve">Ofertę należy złożyć  </w:t>
      </w:r>
      <w:r w:rsidRPr="00394564">
        <w:rPr>
          <w:b/>
          <w:sz w:val="22"/>
          <w:szCs w:val="22"/>
        </w:rPr>
        <w:t xml:space="preserve">do  dnia </w:t>
      </w:r>
      <w:r w:rsidR="00394564" w:rsidRPr="00394564">
        <w:rPr>
          <w:b/>
          <w:sz w:val="22"/>
          <w:szCs w:val="22"/>
        </w:rPr>
        <w:t>11</w:t>
      </w:r>
      <w:r w:rsidR="00AF2E32" w:rsidRPr="00394564">
        <w:rPr>
          <w:b/>
          <w:sz w:val="22"/>
          <w:szCs w:val="22"/>
        </w:rPr>
        <w:t>.06.2025</w:t>
      </w:r>
      <w:r w:rsidR="004B3EF5" w:rsidRPr="00394564">
        <w:rPr>
          <w:b/>
          <w:sz w:val="22"/>
          <w:szCs w:val="22"/>
        </w:rPr>
        <w:t xml:space="preserve"> r. </w:t>
      </w:r>
      <w:r w:rsidRPr="00394564">
        <w:rPr>
          <w:b/>
          <w:sz w:val="22"/>
          <w:szCs w:val="22"/>
        </w:rPr>
        <w:t xml:space="preserve">godz. </w:t>
      </w:r>
      <w:r w:rsidR="00AF2E32" w:rsidRPr="00394564">
        <w:rPr>
          <w:b/>
          <w:sz w:val="22"/>
          <w:szCs w:val="22"/>
        </w:rPr>
        <w:t>10</w:t>
      </w:r>
      <w:r w:rsidR="004B3EF5" w:rsidRPr="00394564">
        <w:rPr>
          <w:b/>
          <w:sz w:val="22"/>
          <w:szCs w:val="22"/>
        </w:rPr>
        <w:t>:00</w:t>
      </w:r>
    </w:p>
    <w:p w14:paraId="23BC0411" w14:textId="15F06DDB" w:rsidR="0035712B" w:rsidRPr="004B3EF5" w:rsidRDefault="0035712B" w:rsidP="00410235">
      <w:pPr>
        <w:pStyle w:val="Akapitzlist"/>
        <w:numPr>
          <w:ilvl w:val="0"/>
          <w:numId w:val="32"/>
        </w:numPr>
        <w:ind w:left="284" w:hanging="284"/>
        <w:jc w:val="both"/>
        <w:rPr>
          <w:bCs/>
          <w:sz w:val="22"/>
          <w:szCs w:val="22"/>
        </w:rPr>
      </w:pPr>
      <w:r w:rsidRPr="00394564">
        <w:rPr>
          <w:bCs/>
          <w:sz w:val="22"/>
          <w:szCs w:val="22"/>
        </w:rPr>
        <w:t xml:space="preserve">Otwarcie ofert nastąpi </w:t>
      </w:r>
      <w:r w:rsidRPr="00394564">
        <w:rPr>
          <w:b/>
          <w:sz w:val="22"/>
          <w:szCs w:val="22"/>
        </w:rPr>
        <w:t xml:space="preserve">w dniu </w:t>
      </w:r>
      <w:r w:rsidR="004B3EF5" w:rsidRPr="00394564">
        <w:rPr>
          <w:b/>
          <w:sz w:val="22"/>
          <w:szCs w:val="22"/>
        </w:rPr>
        <w:t xml:space="preserve"> </w:t>
      </w:r>
      <w:r w:rsidR="00394564" w:rsidRPr="00394564">
        <w:rPr>
          <w:b/>
          <w:sz w:val="22"/>
          <w:szCs w:val="22"/>
        </w:rPr>
        <w:t>11</w:t>
      </w:r>
      <w:r w:rsidR="00AF2E32" w:rsidRPr="00394564">
        <w:rPr>
          <w:b/>
          <w:sz w:val="22"/>
          <w:szCs w:val="22"/>
        </w:rPr>
        <w:t xml:space="preserve">. 06.2025 </w:t>
      </w:r>
      <w:r w:rsidR="004B3EF5" w:rsidRPr="00394564">
        <w:rPr>
          <w:b/>
          <w:sz w:val="22"/>
          <w:szCs w:val="22"/>
        </w:rPr>
        <w:t>r.</w:t>
      </w:r>
      <w:r w:rsidRPr="00394564">
        <w:rPr>
          <w:b/>
          <w:sz w:val="22"/>
          <w:szCs w:val="22"/>
        </w:rPr>
        <w:t xml:space="preserve">  godz. </w:t>
      </w:r>
      <w:r w:rsidR="00AF2E32" w:rsidRPr="00394564">
        <w:rPr>
          <w:b/>
          <w:sz w:val="22"/>
          <w:szCs w:val="22"/>
        </w:rPr>
        <w:t>11</w:t>
      </w:r>
      <w:r w:rsidR="004B3EF5" w:rsidRPr="00394564">
        <w:rPr>
          <w:b/>
          <w:sz w:val="22"/>
          <w:szCs w:val="22"/>
        </w:rPr>
        <w:t>:</w:t>
      </w:r>
      <w:r w:rsidR="004B3EF5" w:rsidRPr="004B3EF5">
        <w:rPr>
          <w:b/>
          <w:sz w:val="22"/>
          <w:szCs w:val="22"/>
        </w:rPr>
        <w:t>00</w:t>
      </w:r>
    </w:p>
    <w:p w14:paraId="7EF4C183" w14:textId="77777777" w:rsidR="0035712B" w:rsidRPr="0019517A" w:rsidRDefault="0035712B" w:rsidP="00410235">
      <w:pPr>
        <w:pStyle w:val="Akapitzlist"/>
        <w:numPr>
          <w:ilvl w:val="0"/>
          <w:numId w:val="32"/>
        </w:numPr>
        <w:ind w:left="284" w:hanging="284"/>
        <w:jc w:val="both"/>
        <w:rPr>
          <w:bCs/>
          <w:sz w:val="22"/>
          <w:szCs w:val="22"/>
        </w:rPr>
      </w:pPr>
      <w:r w:rsidRPr="0019517A">
        <w:rPr>
          <w:bCs/>
          <w:sz w:val="22"/>
          <w:szCs w:val="22"/>
        </w:rPr>
        <w:t>Do składania i otwarcia ofert używany jest portal EFO.</w:t>
      </w:r>
    </w:p>
    <w:p w14:paraId="0EB0B5CE" w14:textId="77777777" w:rsidR="0035712B" w:rsidRPr="0019517A" w:rsidRDefault="0035712B" w:rsidP="00410235">
      <w:pPr>
        <w:pStyle w:val="Akapitzlist"/>
        <w:numPr>
          <w:ilvl w:val="0"/>
          <w:numId w:val="32"/>
        </w:numPr>
        <w:ind w:left="284" w:hanging="284"/>
        <w:jc w:val="both"/>
        <w:rPr>
          <w:bCs/>
          <w:sz w:val="22"/>
          <w:szCs w:val="22"/>
        </w:rPr>
      </w:pPr>
      <w:r w:rsidRPr="0019517A">
        <w:rPr>
          <w:bCs/>
          <w:sz w:val="22"/>
          <w:szCs w:val="22"/>
        </w:rPr>
        <w:t>Niezwłocznie po otwarciu ofert Zamawiający zamieści na stronie internetowej informację z otwarcia ofert.</w:t>
      </w:r>
    </w:p>
    <w:p w14:paraId="2C3B5303" w14:textId="482FA0FA" w:rsidR="0035712B" w:rsidRPr="004B3EF5" w:rsidRDefault="0035712B" w:rsidP="00410235">
      <w:pPr>
        <w:pStyle w:val="Akapitzlist"/>
        <w:numPr>
          <w:ilvl w:val="0"/>
          <w:numId w:val="32"/>
        </w:numPr>
        <w:ind w:left="284" w:hanging="284"/>
        <w:jc w:val="both"/>
        <w:rPr>
          <w:bCs/>
          <w:sz w:val="22"/>
          <w:szCs w:val="22"/>
        </w:rPr>
      </w:pPr>
      <w:r w:rsidRPr="004B3EF5">
        <w:rPr>
          <w:bCs/>
          <w:sz w:val="22"/>
          <w:szCs w:val="22"/>
        </w:rPr>
        <w:t xml:space="preserve">Wykonawca pozostaje związany złożoną ofertą do dnia </w:t>
      </w:r>
      <w:r w:rsidR="00394564" w:rsidRPr="00394564">
        <w:rPr>
          <w:b/>
          <w:bCs/>
          <w:sz w:val="22"/>
          <w:szCs w:val="22"/>
        </w:rPr>
        <w:t>08.09.2025</w:t>
      </w:r>
      <w:r w:rsidRPr="004B3EF5">
        <w:rPr>
          <w:bCs/>
          <w:sz w:val="22"/>
          <w:szCs w:val="22"/>
        </w:rPr>
        <w:t xml:space="preserve"> Pierwszym dniem terminu jest dzień, w którym upływa termin składania ofert.</w:t>
      </w:r>
    </w:p>
    <w:p w14:paraId="5C815F1F" w14:textId="33E2D630" w:rsidR="0035712B" w:rsidRPr="00A40845" w:rsidRDefault="0035712B" w:rsidP="004B3EF5">
      <w:pPr>
        <w:pStyle w:val="Akapitzlist"/>
        <w:ind w:left="284"/>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410235">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410235">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rsidP="00410235">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410235">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4C5C24B5" w:rsidR="0035712B" w:rsidRPr="001E71F4" w:rsidRDefault="0035712B" w:rsidP="00410235">
      <w:pPr>
        <w:pStyle w:val="Akapitzlist"/>
        <w:numPr>
          <w:ilvl w:val="0"/>
          <w:numId w:val="33"/>
        </w:numPr>
        <w:jc w:val="both"/>
        <w:rPr>
          <w:bCs/>
          <w:sz w:val="22"/>
          <w:szCs w:val="22"/>
        </w:rPr>
      </w:pPr>
      <w:r w:rsidRPr="001E71F4">
        <w:rPr>
          <w:bCs/>
          <w:sz w:val="22"/>
          <w:szCs w:val="22"/>
        </w:rPr>
        <w:t>Pracownikami uprawnionymi do kontaktów z Wykonawcami są:</w:t>
      </w:r>
    </w:p>
    <w:p w14:paraId="4CA310FE" w14:textId="04A6A081" w:rsidR="0035712B" w:rsidRPr="004806B6" w:rsidRDefault="0035712B" w:rsidP="00410235">
      <w:pPr>
        <w:pStyle w:val="Akapitzlist"/>
        <w:numPr>
          <w:ilvl w:val="1"/>
          <w:numId w:val="33"/>
        </w:numPr>
        <w:jc w:val="both"/>
        <w:rPr>
          <w:bCs/>
          <w:sz w:val="22"/>
          <w:szCs w:val="22"/>
        </w:rPr>
      </w:pPr>
      <w:r w:rsidRPr="004806B6">
        <w:rPr>
          <w:bCs/>
          <w:sz w:val="22"/>
          <w:szCs w:val="22"/>
        </w:rPr>
        <w:t xml:space="preserve">Sekretarz Komisji Przetargowej: </w:t>
      </w:r>
      <w:r w:rsidR="0065205A" w:rsidRPr="0065205A">
        <w:rPr>
          <w:bCs/>
          <w:sz w:val="22"/>
          <w:szCs w:val="22"/>
        </w:rPr>
        <w:t>Witold Mikłasz</w:t>
      </w:r>
    </w:p>
    <w:p w14:paraId="26CFAF8D" w14:textId="6207D8C1" w:rsidR="0035712B" w:rsidRPr="004806B6" w:rsidRDefault="0035712B" w:rsidP="00410235">
      <w:pPr>
        <w:pStyle w:val="Akapitzlist"/>
        <w:numPr>
          <w:ilvl w:val="1"/>
          <w:numId w:val="33"/>
        </w:numPr>
        <w:jc w:val="both"/>
        <w:rPr>
          <w:bCs/>
          <w:sz w:val="22"/>
          <w:szCs w:val="22"/>
        </w:rPr>
      </w:pPr>
      <w:r w:rsidRPr="004806B6">
        <w:rPr>
          <w:bCs/>
          <w:sz w:val="22"/>
          <w:szCs w:val="22"/>
        </w:rPr>
        <w:t xml:space="preserve">Przewodniczący Komisji Przetargowej: </w:t>
      </w:r>
      <w:r w:rsidR="004806B6" w:rsidRPr="004806B6">
        <w:rPr>
          <w:bCs/>
          <w:sz w:val="22"/>
          <w:szCs w:val="22"/>
        </w:rPr>
        <w:t>Tomasz Nastula</w:t>
      </w:r>
    </w:p>
    <w:p w14:paraId="088E6E72" w14:textId="77777777"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3FF6EF4D" w14:textId="77777777" w:rsidR="0035712B" w:rsidRPr="007E6605" w:rsidRDefault="0035712B" w:rsidP="00410235">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410235">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410235">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2140AB5A" w:rsidR="0035712B" w:rsidRPr="007E6605" w:rsidRDefault="0035712B" w:rsidP="00410235">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w:t>
      </w:r>
      <w:r w:rsidR="004806B6">
        <w:rPr>
          <w:bCs/>
          <w:sz w:val="22"/>
          <w:szCs w:val="22"/>
        </w:rPr>
        <w:br/>
      </w:r>
      <w:r w:rsidRPr="007E6605">
        <w:rPr>
          <w:bCs/>
          <w:sz w:val="22"/>
          <w:szCs w:val="22"/>
        </w:rPr>
        <w:t xml:space="preserve">z uwzględnieniem opłat i podatków. </w:t>
      </w:r>
    </w:p>
    <w:p w14:paraId="1A75E19C" w14:textId="77777777" w:rsidR="0035712B" w:rsidRPr="00AB3A1E" w:rsidRDefault="0035712B" w:rsidP="00410235">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48FA6786" w:rsidR="0035712B" w:rsidRPr="005F43D5" w:rsidRDefault="0035712B" w:rsidP="00410235">
      <w:pPr>
        <w:pStyle w:val="Akapitzlist"/>
        <w:numPr>
          <w:ilvl w:val="1"/>
          <w:numId w:val="35"/>
        </w:numPr>
        <w:jc w:val="both"/>
        <w:rPr>
          <w:bCs/>
          <w:sz w:val="22"/>
          <w:szCs w:val="22"/>
        </w:rPr>
      </w:pPr>
      <w:r w:rsidRPr="005F43D5">
        <w:rPr>
          <w:bCs/>
          <w:sz w:val="22"/>
          <w:szCs w:val="22"/>
        </w:rPr>
        <w:t xml:space="preserve">informacji, że wybór tej oferty prowadził będzie do powstania obowiązku podatkowego </w:t>
      </w:r>
      <w:r w:rsidR="004806B6">
        <w:rPr>
          <w:bCs/>
          <w:sz w:val="22"/>
          <w:szCs w:val="22"/>
        </w:rPr>
        <w:br/>
      </w:r>
      <w:r w:rsidRPr="005F43D5">
        <w:rPr>
          <w:bCs/>
          <w:sz w:val="22"/>
          <w:szCs w:val="22"/>
        </w:rPr>
        <w:t>u zamawiającego,</w:t>
      </w:r>
    </w:p>
    <w:p w14:paraId="003AA030" w14:textId="77777777" w:rsidR="0035712B" w:rsidRPr="005F43D5" w:rsidRDefault="0035712B" w:rsidP="00410235">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410235">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410235">
      <w:pPr>
        <w:pStyle w:val="Akapitzlist"/>
        <w:numPr>
          <w:ilvl w:val="1"/>
          <w:numId w:val="35"/>
        </w:numPr>
        <w:jc w:val="both"/>
        <w:rPr>
          <w:bCs/>
          <w:sz w:val="22"/>
          <w:szCs w:val="22"/>
        </w:rPr>
      </w:pPr>
      <w:r w:rsidRPr="005F43D5">
        <w:rPr>
          <w:bCs/>
          <w:sz w:val="22"/>
          <w:szCs w:val="22"/>
        </w:rPr>
        <w:lastRenderedPageBreak/>
        <w:t>wskazania stawki podatku od towarów i usług, która zgodnie z wiedzą wykonawcy będzie miała zastosowanie.</w:t>
      </w:r>
    </w:p>
    <w:p w14:paraId="362B679A" w14:textId="77777777" w:rsidR="0035712B"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79D4171E" w14:textId="77777777" w:rsidR="0065205A" w:rsidRPr="005F43D5" w:rsidRDefault="0065205A" w:rsidP="00357145">
      <w:pPr>
        <w:ind w:left="709"/>
        <w:jc w:val="both"/>
        <w:rPr>
          <w:bCs/>
          <w:sz w:val="22"/>
          <w:szCs w:val="22"/>
        </w:rPr>
      </w:pPr>
    </w:p>
    <w:p w14:paraId="3A325291" w14:textId="77777777" w:rsidR="0035712B" w:rsidRPr="007E6605" w:rsidRDefault="0035712B" w:rsidP="00410235">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410235">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410235">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410235">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4806B6">
      <w:pPr>
        <w:pStyle w:val="Tekstpodstawowywcity2"/>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410235">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410235">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38770AD6" w:rsidR="0035712B" w:rsidRPr="004806B6" w:rsidRDefault="0035712B" w:rsidP="00410235">
      <w:pPr>
        <w:pStyle w:val="Akapitzlist"/>
        <w:numPr>
          <w:ilvl w:val="0"/>
          <w:numId w:val="38"/>
        </w:numPr>
        <w:jc w:val="both"/>
        <w:rPr>
          <w:bCs/>
          <w:sz w:val="22"/>
          <w:szCs w:val="22"/>
        </w:rPr>
      </w:pPr>
      <w:r w:rsidRPr="004806B6">
        <w:rPr>
          <w:bCs/>
          <w:sz w:val="22"/>
          <w:szCs w:val="22"/>
        </w:rPr>
        <w:t xml:space="preserve">Zamawiający zamierza dokonać wyboru najkorzystniejszej oferty z zastosowaniem jednoetapowej aukcji elektronicznej w zakresie </w:t>
      </w:r>
      <w:r w:rsidR="004806B6" w:rsidRPr="004806B6">
        <w:rPr>
          <w:bCs/>
          <w:sz w:val="22"/>
          <w:szCs w:val="22"/>
        </w:rPr>
        <w:t xml:space="preserve">wszystkich </w:t>
      </w:r>
      <w:r w:rsidRPr="004806B6">
        <w:rPr>
          <w:bCs/>
          <w:sz w:val="22"/>
          <w:szCs w:val="22"/>
        </w:rPr>
        <w:t xml:space="preserve">części </w:t>
      </w:r>
      <w:r w:rsidR="004806B6" w:rsidRPr="004806B6">
        <w:rPr>
          <w:bCs/>
          <w:sz w:val="22"/>
          <w:szCs w:val="22"/>
        </w:rPr>
        <w:t xml:space="preserve">(zadań) </w:t>
      </w:r>
      <w:r w:rsidRPr="004806B6">
        <w:rPr>
          <w:bCs/>
          <w:sz w:val="22"/>
          <w:szCs w:val="22"/>
        </w:rPr>
        <w:t>zamówienia</w:t>
      </w:r>
      <w:r w:rsidR="004806B6">
        <w:rPr>
          <w:bCs/>
          <w:sz w:val="22"/>
          <w:szCs w:val="22"/>
        </w:rPr>
        <w:t>.</w:t>
      </w:r>
    </w:p>
    <w:p w14:paraId="592E81FD" w14:textId="77777777" w:rsidR="0035712B" w:rsidRPr="004447FA" w:rsidRDefault="0035712B" w:rsidP="00410235">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410235">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410235">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410235">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49E7778D" w:rsidR="0035712B" w:rsidRPr="00E45126" w:rsidRDefault="0035712B" w:rsidP="00410235">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19" w:history="1">
        <w:r w:rsidRPr="00E45126">
          <w:rPr>
            <w:rStyle w:val="Hipercze"/>
            <w:bCs/>
            <w:sz w:val="22"/>
            <w:szCs w:val="22"/>
          </w:rPr>
          <w:t>https://laip-pgg.coig.biz</w:t>
        </w:r>
      </w:hyperlink>
    </w:p>
    <w:p w14:paraId="10244D92" w14:textId="77777777" w:rsidR="0035712B" w:rsidRPr="00E45126" w:rsidRDefault="0035712B" w:rsidP="00410235">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410235">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rsidP="00410235">
      <w:pPr>
        <w:pStyle w:val="Akapitzlist"/>
        <w:numPr>
          <w:ilvl w:val="0"/>
          <w:numId w:val="38"/>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E45126" w:rsidRDefault="0035712B" w:rsidP="00410235">
      <w:pPr>
        <w:pStyle w:val="Akapitzlist"/>
        <w:numPr>
          <w:ilvl w:val="0"/>
          <w:numId w:val="38"/>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wraz z </w:t>
      </w:r>
      <w:r w:rsidRPr="00E45126">
        <w:rPr>
          <w:bCs/>
          <w:sz w:val="22"/>
          <w:szCs w:val="22"/>
        </w:rPr>
        <w:lastRenderedPageBreak/>
        <w:t>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410235">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410235">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410235">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410235">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410235">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410235">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410235">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410235">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410235">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410235">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410235">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77777777" w:rsidR="0035712B" w:rsidRPr="009102A5" w:rsidRDefault="0035712B" w:rsidP="00410235">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410235">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410235">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410235">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BB3E61" w:rsidRDefault="0035712B" w:rsidP="00410235">
      <w:pPr>
        <w:numPr>
          <w:ilvl w:val="0"/>
          <w:numId w:val="40"/>
        </w:numPr>
        <w:ind w:hanging="294"/>
        <w:jc w:val="both"/>
        <w:rPr>
          <w:b/>
          <w:sz w:val="22"/>
          <w:szCs w:val="22"/>
          <w:u w:val="single"/>
        </w:rPr>
      </w:pPr>
      <w:r w:rsidRPr="00EE44BA">
        <w:rPr>
          <w:color w:val="000000"/>
          <w:sz w:val="22"/>
          <w:szCs w:val="22"/>
        </w:rPr>
        <w:lastRenderedPageBreak/>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410235">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410235">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0160D514" w14:textId="77777777" w:rsidR="0035712B" w:rsidRPr="00750E51" w:rsidRDefault="0035712B" w:rsidP="00410235">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36771C02" w14:textId="77777777" w:rsidR="004806B6" w:rsidRDefault="004806B6" w:rsidP="00357145">
      <w:pPr>
        <w:ind w:left="1080"/>
        <w:jc w:val="center"/>
        <w:rPr>
          <w:b/>
          <w:sz w:val="22"/>
          <w:szCs w:val="22"/>
        </w:rPr>
      </w:pPr>
    </w:p>
    <w:p w14:paraId="40691F04" w14:textId="4FE244D2"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77777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Default="0035712B" w:rsidP="00357145">
      <w:pPr>
        <w:jc w:val="both"/>
        <w:rPr>
          <w:sz w:val="22"/>
          <w:szCs w:val="22"/>
        </w:rPr>
      </w:pPr>
    </w:p>
    <w:p w14:paraId="1F23C7B0" w14:textId="77777777" w:rsidR="0065205A" w:rsidRDefault="0065205A" w:rsidP="00357145">
      <w:pPr>
        <w:jc w:val="both"/>
        <w:rPr>
          <w:sz w:val="22"/>
          <w:szCs w:val="22"/>
        </w:rPr>
      </w:pPr>
    </w:p>
    <w:p w14:paraId="3AB07F02" w14:textId="77777777" w:rsidR="0065205A" w:rsidRDefault="0065205A" w:rsidP="00357145">
      <w:pPr>
        <w:jc w:val="both"/>
        <w:rPr>
          <w:sz w:val="22"/>
          <w:szCs w:val="22"/>
        </w:rPr>
      </w:pPr>
    </w:p>
    <w:p w14:paraId="20054D6D" w14:textId="77777777" w:rsidR="0065205A" w:rsidRDefault="0065205A" w:rsidP="00357145">
      <w:pPr>
        <w:jc w:val="both"/>
        <w:rPr>
          <w:sz w:val="22"/>
          <w:szCs w:val="22"/>
        </w:rPr>
      </w:pPr>
    </w:p>
    <w:p w14:paraId="06781ABB" w14:textId="77777777" w:rsidR="0065205A" w:rsidRDefault="0065205A" w:rsidP="00357145">
      <w:pPr>
        <w:jc w:val="both"/>
        <w:rPr>
          <w:sz w:val="22"/>
          <w:szCs w:val="22"/>
        </w:rPr>
      </w:pPr>
    </w:p>
    <w:p w14:paraId="48A61A07" w14:textId="77777777" w:rsidR="0065205A" w:rsidRDefault="0065205A" w:rsidP="00357145">
      <w:pPr>
        <w:jc w:val="both"/>
        <w:rPr>
          <w:sz w:val="22"/>
          <w:szCs w:val="22"/>
        </w:rPr>
      </w:pPr>
    </w:p>
    <w:p w14:paraId="27414AD2" w14:textId="77777777" w:rsidR="0065205A" w:rsidRPr="00A40845" w:rsidRDefault="0065205A"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lastRenderedPageBreak/>
        <w:t>Wykaz załączników</w:t>
      </w:r>
      <w:r w:rsidR="00524C9B">
        <w:rPr>
          <w:rFonts w:ascii="Times New Roman" w:hAnsi="Times New Roman" w:cs="Times New Roman"/>
          <w:color w:val="auto"/>
          <w:sz w:val="22"/>
          <w:szCs w:val="22"/>
        </w:rPr>
        <w:t>.</w:t>
      </w:r>
      <w:bookmarkEnd w:id="28"/>
    </w:p>
    <w:p w14:paraId="31D42A12" w14:textId="77777777" w:rsidR="0035712B" w:rsidRPr="00A80D55" w:rsidRDefault="0035712B" w:rsidP="00410235">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410235">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410235">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410235">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410235">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410235">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410235">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410235">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410235">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7DC9B434" w14:textId="77777777" w:rsidR="00B21A9F" w:rsidRDefault="00B21A9F" w:rsidP="004806B6">
      <w:pPr>
        <w:jc w:val="both"/>
        <w:rPr>
          <w:sz w:val="22"/>
          <w:szCs w:val="22"/>
        </w:rPr>
      </w:pPr>
    </w:p>
    <w:p w14:paraId="0768300F" w14:textId="77777777" w:rsidR="0065205A" w:rsidRDefault="0065205A" w:rsidP="00357145">
      <w:pPr>
        <w:ind w:left="5664"/>
        <w:jc w:val="right"/>
        <w:rPr>
          <w:b/>
          <w:bCs/>
          <w:sz w:val="22"/>
          <w:szCs w:val="22"/>
        </w:rPr>
      </w:pPr>
    </w:p>
    <w:p w14:paraId="430875F5" w14:textId="77777777" w:rsidR="0065205A" w:rsidRDefault="0065205A" w:rsidP="00357145">
      <w:pPr>
        <w:ind w:left="5664"/>
        <w:jc w:val="right"/>
        <w:rPr>
          <w:b/>
          <w:bCs/>
          <w:sz w:val="22"/>
          <w:szCs w:val="22"/>
        </w:rPr>
      </w:pPr>
    </w:p>
    <w:p w14:paraId="36A20EEC" w14:textId="77777777" w:rsidR="0065205A" w:rsidRDefault="0065205A" w:rsidP="00357145">
      <w:pPr>
        <w:ind w:left="5664"/>
        <w:jc w:val="right"/>
        <w:rPr>
          <w:b/>
          <w:bCs/>
          <w:sz w:val="22"/>
          <w:szCs w:val="22"/>
        </w:rPr>
      </w:pPr>
    </w:p>
    <w:p w14:paraId="02234230" w14:textId="77777777" w:rsidR="0065205A" w:rsidRDefault="0065205A" w:rsidP="00357145">
      <w:pPr>
        <w:ind w:left="5664"/>
        <w:jc w:val="right"/>
        <w:rPr>
          <w:b/>
          <w:bCs/>
          <w:sz w:val="22"/>
          <w:szCs w:val="22"/>
        </w:rPr>
      </w:pPr>
    </w:p>
    <w:p w14:paraId="1DAEE5BC" w14:textId="77777777" w:rsidR="0065205A" w:rsidRDefault="0065205A" w:rsidP="00357145">
      <w:pPr>
        <w:ind w:left="5664"/>
        <w:jc w:val="right"/>
        <w:rPr>
          <w:b/>
          <w:bCs/>
          <w:sz w:val="22"/>
          <w:szCs w:val="22"/>
        </w:rPr>
      </w:pPr>
    </w:p>
    <w:p w14:paraId="59B01CE9" w14:textId="77777777" w:rsidR="0065205A" w:rsidRDefault="0065205A" w:rsidP="00357145">
      <w:pPr>
        <w:ind w:left="5664"/>
        <w:jc w:val="right"/>
        <w:rPr>
          <w:b/>
          <w:bCs/>
          <w:sz w:val="22"/>
          <w:szCs w:val="22"/>
        </w:rPr>
      </w:pPr>
    </w:p>
    <w:p w14:paraId="54520FA7" w14:textId="77777777" w:rsidR="0065205A" w:rsidRDefault="0065205A" w:rsidP="00357145">
      <w:pPr>
        <w:ind w:left="5664"/>
        <w:jc w:val="right"/>
        <w:rPr>
          <w:b/>
          <w:bCs/>
          <w:sz w:val="22"/>
          <w:szCs w:val="22"/>
        </w:rPr>
      </w:pPr>
    </w:p>
    <w:p w14:paraId="6B2F60EB" w14:textId="77777777" w:rsidR="0065205A" w:rsidRDefault="0065205A" w:rsidP="00357145">
      <w:pPr>
        <w:ind w:left="5664"/>
        <w:jc w:val="right"/>
        <w:rPr>
          <w:b/>
          <w:bCs/>
          <w:sz w:val="22"/>
          <w:szCs w:val="22"/>
        </w:rPr>
      </w:pPr>
    </w:p>
    <w:p w14:paraId="13A5FCC1" w14:textId="77777777" w:rsidR="0065205A" w:rsidRDefault="0065205A" w:rsidP="00357145">
      <w:pPr>
        <w:ind w:left="5664"/>
        <w:jc w:val="right"/>
        <w:rPr>
          <w:b/>
          <w:bCs/>
          <w:sz w:val="22"/>
          <w:szCs w:val="22"/>
        </w:rPr>
      </w:pPr>
    </w:p>
    <w:p w14:paraId="61DE2272" w14:textId="77777777" w:rsidR="0065205A" w:rsidRDefault="0065205A" w:rsidP="00357145">
      <w:pPr>
        <w:ind w:left="5664"/>
        <w:jc w:val="right"/>
        <w:rPr>
          <w:b/>
          <w:bCs/>
          <w:sz w:val="22"/>
          <w:szCs w:val="22"/>
        </w:rPr>
      </w:pPr>
    </w:p>
    <w:p w14:paraId="21DC614F" w14:textId="77777777" w:rsidR="0065205A" w:rsidRDefault="0065205A" w:rsidP="00357145">
      <w:pPr>
        <w:ind w:left="5664"/>
        <w:jc w:val="right"/>
        <w:rPr>
          <w:b/>
          <w:bCs/>
          <w:sz w:val="22"/>
          <w:szCs w:val="22"/>
        </w:rPr>
      </w:pPr>
    </w:p>
    <w:p w14:paraId="1E8DCAC6" w14:textId="77777777" w:rsidR="0065205A" w:rsidRDefault="0065205A" w:rsidP="00357145">
      <w:pPr>
        <w:ind w:left="5664"/>
        <w:jc w:val="right"/>
        <w:rPr>
          <w:b/>
          <w:bCs/>
          <w:sz w:val="22"/>
          <w:szCs w:val="22"/>
        </w:rPr>
      </w:pPr>
    </w:p>
    <w:p w14:paraId="40A8D4D0" w14:textId="77777777" w:rsidR="0065205A" w:rsidRDefault="0065205A" w:rsidP="00357145">
      <w:pPr>
        <w:ind w:left="5664"/>
        <w:jc w:val="right"/>
        <w:rPr>
          <w:b/>
          <w:bCs/>
          <w:sz w:val="22"/>
          <w:szCs w:val="22"/>
        </w:rPr>
      </w:pPr>
    </w:p>
    <w:p w14:paraId="27F902F6" w14:textId="77777777" w:rsidR="0065205A" w:rsidRDefault="0065205A" w:rsidP="00357145">
      <w:pPr>
        <w:ind w:left="5664"/>
        <w:jc w:val="right"/>
        <w:rPr>
          <w:b/>
          <w:bCs/>
          <w:sz w:val="22"/>
          <w:szCs w:val="22"/>
        </w:rPr>
      </w:pPr>
    </w:p>
    <w:p w14:paraId="16F35137" w14:textId="77777777" w:rsidR="0065205A" w:rsidRDefault="0065205A" w:rsidP="00357145">
      <w:pPr>
        <w:ind w:left="5664"/>
        <w:jc w:val="right"/>
        <w:rPr>
          <w:b/>
          <w:bCs/>
          <w:sz w:val="22"/>
          <w:szCs w:val="22"/>
        </w:rPr>
      </w:pPr>
    </w:p>
    <w:p w14:paraId="0F7F6727" w14:textId="77777777" w:rsidR="0065205A" w:rsidRDefault="0065205A" w:rsidP="00357145">
      <w:pPr>
        <w:ind w:left="5664"/>
        <w:jc w:val="right"/>
        <w:rPr>
          <w:b/>
          <w:bCs/>
          <w:sz w:val="22"/>
          <w:szCs w:val="22"/>
        </w:rPr>
      </w:pPr>
    </w:p>
    <w:p w14:paraId="25A4F12D" w14:textId="77777777" w:rsidR="0065205A" w:rsidRDefault="0065205A" w:rsidP="00357145">
      <w:pPr>
        <w:ind w:left="5664"/>
        <w:jc w:val="right"/>
        <w:rPr>
          <w:b/>
          <w:bCs/>
          <w:sz w:val="22"/>
          <w:szCs w:val="22"/>
        </w:rPr>
      </w:pPr>
    </w:p>
    <w:p w14:paraId="43C5130E" w14:textId="77777777" w:rsidR="0065205A" w:rsidRDefault="0065205A" w:rsidP="00357145">
      <w:pPr>
        <w:ind w:left="5664"/>
        <w:jc w:val="right"/>
        <w:rPr>
          <w:b/>
          <w:bCs/>
          <w:sz w:val="22"/>
          <w:szCs w:val="22"/>
        </w:rPr>
      </w:pPr>
    </w:p>
    <w:p w14:paraId="7A78D367" w14:textId="77777777" w:rsidR="0065205A" w:rsidRDefault="0065205A" w:rsidP="00357145">
      <w:pPr>
        <w:ind w:left="5664"/>
        <w:jc w:val="right"/>
        <w:rPr>
          <w:b/>
          <w:bCs/>
          <w:sz w:val="22"/>
          <w:szCs w:val="22"/>
        </w:rPr>
      </w:pPr>
    </w:p>
    <w:p w14:paraId="08531606" w14:textId="77777777" w:rsidR="0065205A" w:rsidRDefault="0065205A" w:rsidP="00357145">
      <w:pPr>
        <w:ind w:left="5664"/>
        <w:jc w:val="right"/>
        <w:rPr>
          <w:b/>
          <w:bCs/>
          <w:sz w:val="22"/>
          <w:szCs w:val="22"/>
        </w:rPr>
      </w:pPr>
    </w:p>
    <w:p w14:paraId="7680A48A" w14:textId="77777777" w:rsidR="0065205A" w:rsidRDefault="0065205A" w:rsidP="00357145">
      <w:pPr>
        <w:ind w:left="5664"/>
        <w:jc w:val="right"/>
        <w:rPr>
          <w:b/>
          <w:bCs/>
          <w:sz w:val="22"/>
          <w:szCs w:val="22"/>
        </w:rPr>
      </w:pPr>
    </w:p>
    <w:p w14:paraId="40354376" w14:textId="77777777" w:rsidR="0065205A" w:rsidRDefault="0065205A" w:rsidP="00357145">
      <w:pPr>
        <w:ind w:left="5664"/>
        <w:jc w:val="right"/>
        <w:rPr>
          <w:b/>
          <w:bCs/>
          <w:sz w:val="22"/>
          <w:szCs w:val="22"/>
        </w:rPr>
      </w:pPr>
    </w:p>
    <w:p w14:paraId="5669CD1F" w14:textId="77777777" w:rsidR="0065205A" w:rsidRDefault="0065205A" w:rsidP="00357145">
      <w:pPr>
        <w:ind w:left="5664"/>
        <w:jc w:val="right"/>
        <w:rPr>
          <w:b/>
          <w:bCs/>
          <w:sz w:val="22"/>
          <w:szCs w:val="22"/>
        </w:rPr>
      </w:pPr>
    </w:p>
    <w:p w14:paraId="33EF1480" w14:textId="77777777" w:rsidR="0065205A" w:rsidRDefault="0065205A" w:rsidP="00357145">
      <w:pPr>
        <w:ind w:left="5664"/>
        <w:jc w:val="right"/>
        <w:rPr>
          <w:b/>
          <w:bCs/>
          <w:sz w:val="22"/>
          <w:szCs w:val="22"/>
        </w:rPr>
      </w:pPr>
    </w:p>
    <w:p w14:paraId="75F23E1A" w14:textId="77777777" w:rsidR="0065205A" w:rsidRDefault="0065205A" w:rsidP="00357145">
      <w:pPr>
        <w:ind w:left="5664"/>
        <w:jc w:val="right"/>
        <w:rPr>
          <w:b/>
          <w:bCs/>
          <w:sz w:val="22"/>
          <w:szCs w:val="22"/>
        </w:rPr>
      </w:pPr>
    </w:p>
    <w:p w14:paraId="69454FD9" w14:textId="77777777" w:rsidR="0065205A" w:rsidRDefault="0065205A" w:rsidP="00357145">
      <w:pPr>
        <w:ind w:left="5664"/>
        <w:jc w:val="right"/>
        <w:rPr>
          <w:b/>
          <w:bCs/>
          <w:sz w:val="22"/>
          <w:szCs w:val="22"/>
        </w:rPr>
      </w:pPr>
    </w:p>
    <w:p w14:paraId="231520F5" w14:textId="77777777" w:rsidR="0065205A" w:rsidRDefault="0065205A" w:rsidP="00357145">
      <w:pPr>
        <w:ind w:left="5664"/>
        <w:jc w:val="right"/>
        <w:rPr>
          <w:b/>
          <w:bCs/>
          <w:sz w:val="22"/>
          <w:szCs w:val="22"/>
        </w:rPr>
      </w:pPr>
    </w:p>
    <w:p w14:paraId="7C9E2AC5" w14:textId="77777777" w:rsidR="0065205A" w:rsidRDefault="0065205A" w:rsidP="00357145">
      <w:pPr>
        <w:ind w:left="5664"/>
        <w:jc w:val="right"/>
        <w:rPr>
          <w:b/>
          <w:bCs/>
          <w:sz w:val="22"/>
          <w:szCs w:val="22"/>
        </w:rPr>
      </w:pPr>
    </w:p>
    <w:p w14:paraId="5ADBCA9D" w14:textId="77777777" w:rsidR="0065205A" w:rsidRDefault="0065205A" w:rsidP="00357145">
      <w:pPr>
        <w:ind w:left="5664"/>
        <w:jc w:val="right"/>
        <w:rPr>
          <w:b/>
          <w:bCs/>
          <w:sz w:val="22"/>
          <w:szCs w:val="22"/>
        </w:rPr>
      </w:pPr>
    </w:p>
    <w:p w14:paraId="3CF8DD66" w14:textId="77777777" w:rsidR="0065205A" w:rsidRDefault="0065205A" w:rsidP="00357145">
      <w:pPr>
        <w:ind w:left="5664"/>
        <w:jc w:val="right"/>
        <w:rPr>
          <w:b/>
          <w:bCs/>
          <w:sz w:val="22"/>
          <w:szCs w:val="22"/>
        </w:rPr>
      </w:pPr>
    </w:p>
    <w:p w14:paraId="252CDD95" w14:textId="77777777" w:rsidR="0065205A" w:rsidRDefault="0065205A" w:rsidP="0065205A">
      <w:pPr>
        <w:ind w:left="5664"/>
        <w:jc w:val="center"/>
        <w:rPr>
          <w:b/>
          <w:bCs/>
          <w:sz w:val="22"/>
          <w:szCs w:val="22"/>
        </w:rPr>
      </w:pPr>
    </w:p>
    <w:p w14:paraId="65AFAAE2" w14:textId="77777777" w:rsidR="009F2142" w:rsidRDefault="009F2142" w:rsidP="0065205A">
      <w:pPr>
        <w:ind w:left="5664"/>
        <w:jc w:val="center"/>
        <w:rPr>
          <w:b/>
          <w:bCs/>
          <w:sz w:val="22"/>
          <w:szCs w:val="22"/>
        </w:rPr>
      </w:pPr>
    </w:p>
    <w:p w14:paraId="1F3B8EEC" w14:textId="77777777" w:rsidR="009F2142" w:rsidRDefault="009F2142" w:rsidP="0065205A">
      <w:pPr>
        <w:ind w:left="5664"/>
        <w:jc w:val="center"/>
        <w:rPr>
          <w:b/>
          <w:bCs/>
          <w:sz w:val="22"/>
          <w:szCs w:val="22"/>
        </w:rPr>
      </w:pPr>
    </w:p>
    <w:p w14:paraId="4AE6C003" w14:textId="77777777" w:rsidR="009F2142" w:rsidRDefault="009F2142" w:rsidP="0065205A">
      <w:pPr>
        <w:ind w:left="5664"/>
        <w:jc w:val="center"/>
        <w:rPr>
          <w:b/>
          <w:bCs/>
          <w:sz w:val="22"/>
          <w:szCs w:val="22"/>
        </w:rPr>
      </w:pPr>
    </w:p>
    <w:p w14:paraId="1161097C" w14:textId="77777777" w:rsidR="009F2142" w:rsidRDefault="009F2142" w:rsidP="0065205A">
      <w:pPr>
        <w:ind w:left="5664"/>
        <w:jc w:val="center"/>
        <w:rPr>
          <w:b/>
          <w:bCs/>
          <w:sz w:val="22"/>
          <w:szCs w:val="22"/>
        </w:rPr>
      </w:pPr>
    </w:p>
    <w:p w14:paraId="52B59E15" w14:textId="77777777" w:rsidR="009F2142" w:rsidRDefault="009F2142" w:rsidP="0065205A">
      <w:pPr>
        <w:ind w:left="5664"/>
        <w:jc w:val="center"/>
        <w:rPr>
          <w:b/>
          <w:bCs/>
          <w:sz w:val="22"/>
          <w:szCs w:val="22"/>
        </w:rPr>
      </w:pPr>
    </w:p>
    <w:p w14:paraId="1C7E62C6" w14:textId="77777777" w:rsidR="009F2142" w:rsidRDefault="009F2142" w:rsidP="0065205A">
      <w:pPr>
        <w:ind w:left="5664"/>
        <w:jc w:val="center"/>
        <w:rPr>
          <w:b/>
          <w:bCs/>
          <w:sz w:val="22"/>
          <w:szCs w:val="22"/>
        </w:rPr>
      </w:pPr>
    </w:p>
    <w:p w14:paraId="37A002EC" w14:textId="77777777" w:rsidR="009F2142" w:rsidRDefault="009F2142" w:rsidP="0065205A">
      <w:pPr>
        <w:ind w:left="5664"/>
        <w:jc w:val="center"/>
        <w:rPr>
          <w:b/>
          <w:bCs/>
          <w:sz w:val="22"/>
          <w:szCs w:val="22"/>
        </w:rPr>
      </w:pPr>
    </w:p>
    <w:p w14:paraId="109CEC08" w14:textId="77777777" w:rsidR="009F2142" w:rsidRDefault="009F2142" w:rsidP="0065205A">
      <w:pPr>
        <w:ind w:left="5664"/>
        <w:jc w:val="center"/>
        <w:rPr>
          <w:b/>
          <w:bCs/>
          <w:sz w:val="22"/>
          <w:szCs w:val="22"/>
        </w:rPr>
      </w:pPr>
    </w:p>
    <w:p w14:paraId="6F17AFA4" w14:textId="77777777" w:rsidR="009F2142" w:rsidRDefault="009F2142" w:rsidP="0065205A">
      <w:pPr>
        <w:ind w:left="5664"/>
        <w:jc w:val="center"/>
        <w:rPr>
          <w:b/>
          <w:bCs/>
          <w:sz w:val="22"/>
          <w:szCs w:val="22"/>
        </w:rPr>
      </w:pPr>
    </w:p>
    <w:p w14:paraId="7ABA2461" w14:textId="77777777" w:rsidR="009F2142" w:rsidRDefault="009F2142" w:rsidP="0065205A">
      <w:pPr>
        <w:ind w:left="5664"/>
        <w:jc w:val="center"/>
        <w:rPr>
          <w:b/>
          <w:bCs/>
          <w:sz w:val="22"/>
          <w:szCs w:val="22"/>
        </w:rPr>
      </w:pPr>
    </w:p>
    <w:p w14:paraId="52129C8A" w14:textId="77777777" w:rsidR="009F2142" w:rsidRDefault="009F2142" w:rsidP="0065205A">
      <w:pPr>
        <w:ind w:left="5664"/>
        <w:jc w:val="center"/>
        <w:rPr>
          <w:b/>
          <w:bCs/>
          <w:sz w:val="22"/>
          <w:szCs w:val="22"/>
        </w:rPr>
      </w:pPr>
    </w:p>
    <w:p w14:paraId="2F0C4B5A" w14:textId="77777777" w:rsidR="009F2142" w:rsidRDefault="009F2142" w:rsidP="0065205A">
      <w:pPr>
        <w:ind w:left="5664"/>
        <w:jc w:val="center"/>
        <w:rPr>
          <w:b/>
          <w:bCs/>
          <w:sz w:val="22"/>
          <w:szCs w:val="22"/>
        </w:rPr>
      </w:pPr>
    </w:p>
    <w:p w14:paraId="05B380C8" w14:textId="77777777" w:rsidR="009F2142" w:rsidRDefault="009F2142" w:rsidP="0065205A">
      <w:pPr>
        <w:ind w:left="5664"/>
        <w:jc w:val="center"/>
        <w:rPr>
          <w:b/>
          <w:bCs/>
          <w:sz w:val="22"/>
          <w:szCs w:val="22"/>
        </w:rPr>
      </w:pPr>
    </w:p>
    <w:p w14:paraId="52603E44" w14:textId="77777777" w:rsidR="009F2142" w:rsidRDefault="009F2142" w:rsidP="0065205A">
      <w:pPr>
        <w:ind w:left="5664"/>
        <w:jc w:val="center"/>
        <w:rPr>
          <w:b/>
          <w:bCs/>
          <w:sz w:val="22"/>
          <w:szCs w:val="22"/>
        </w:rPr>
      </w:pPr>
    </w:p>
    <w:p w14:paraId="514186BA" w14:textId="77777777" w:rsidR="009F2142" w:rsidRDefault="009F2142" w:rsidP="0065205A">
      <w:pPr>
        <w:ind w:left="5664"/>
        <w:jc w:val="center"/>
        <w:rPr>
          <w:b/>
          <w:bCs/>
          <w:sz w:val="22"/>
          <w:szCs w:val="22"/>
        </w:rPr>
      </w:pPr>
      <w:bookmarkStart w:id="29" w:name="_GoBack"/>
      <w:bookmarkEnd w:id="29"/>
    </w:p>
    <w:p w14:paraId="6A5C1542" w14:textId="77777777" w:rsidR="00AF2E32" w:rsidRPr="00750E51" w:rsidRDefault="00AF2E32" w:rsidP="00AF2E32">
      <w:pPr>
        <w:ind w:left="5664"/>
        <w:jc w:val="right"/>
        <w:rPr>
          <w:b/>
          <w:bCs/>
          <w:sz w:val="22"/>
          <w:szCs w:val="22"/>
        </w:rPr>
      </w:pPr>
      <w:r w:rsidRPr="00750E51">
        <w:rPr>
          <w:b/>
          <w:bCs/>
          <w:sz w:val="22"/>
          <w:szCs w:val="22"/>
        </w:rPr>
        <w:lastRenderedPageBreak/>
        <w:t>Załącznik Nr 1</w:t>
      </w:r>
      <w:r>
        <w:rPr>
          <w:b/>
          <w:bCs/>
          <w:sz w:val="22"/>
          <w:szCs w:val="22"/>
        </w:rPr>
        <w:t xml:space="preserve"> do S</w:t>
      </w:r>
      <w:r w:rsidRPr="00750E51">
        <w:rPr>
          <w:b/>
          <w:bCs/>
          <w:sz w:val="22"/>
          <w:szCs w:val="22"/>
        </w:rPr>
        <w:t>WZ</w:t>
      </w:r>
    </w:p>
    <w:p w14:paraId="69A8778A" w14:textId="77777777" w:rsidR="00AF2E32" w:rsidRPr="00750E51" w:rsidRDefault="00AF2E32" w:rsidP="00AF2E32">
      <w:pPr>
        <w:spacing w:before="120"/>
        <w:jc w:val="center"/>
        <w:rPr>
          <w:b/>
          <w:sz w:val="22"/>
          <w:szCs w:val="22"/>
        </w:rPr>
      </w:pPr>
      <w:r w:rsidRPr="00750E51">
        <w:rPr>
          <w:b/>
          <w:sz w:val="22"/>
          <w:szCs w:val="22"/>
        </w:rPr>
        <w:t>OPIS PRZEDMIOTU ZAMÓWIENIA, WYMAGANIA PRAWNE I WYMAGANE PARAMETRY TECHNICZNO – UŻYTKOWE, WYMAGANE DOKUMENTY POTWIERDZAJĄCE SPEŁNIENIE PRZEZ OFEROWANE DOSTAWY WYMAGAŃ OKREŚLONYCH PRZEZ ZAMAWIAJĄCEGO ORAZ DOKUMENTY WYMAGANE PRZED ZAWARCIEM UMOWY I PRZY DOSTAWIE</w:t>
      </w:r>
    </w:p>
    <w:p w14:paraId="7EFEDEEB" w14:textId="77777777" w:rsidR="00AF2E32" w:rsidRDefault="00AF2E32" w:rsidP="00AF2E32">
      <w:pPr>
        <w:rPr>
          <w:sz w:val="22"/>
          <w:szCs w:val="22"/>
        </w:rPr>
      </w:pPr>
    </w:p>
    <w:p w14:paraId="12BACBE5" w14:textId="77777777" w:rsidR="00AF2E32" w:rsidRDefault="00AF2E32" w:rsidP="00AF2E32">
      <w:pPr>
        <w:rPr>
          <w:sz w:val="22"/>
          <w:szCs w:val="22"/>
        </w:rPr>
      </w:pPr>
    </w:p>
    <w:p w14:paraId="232CC0AC" w14:textId="77777777" w:rsidR="00AF2E32" w:rsidRPr="00CC5B55" w:rsidRDefault="00AF2E32" w:rsidP="00AF2E32">
      <w:pPr>
        <w:ind w:left="426" w:hanging="426"/>
        <w:jc w:val="both"/>
      </w:pPr>
      <w:r w:rsidRPr="00CC5B55">
        <w:rPr>
          <w:b/>
          <w:sz w:val="22"/>
          <w:szCs w:val="22"/>
        </w:rPr>
        <w:t xml:space="preserve">A. Opis przedmiotu zamówienia </w:t>
      </w:r>
    </w:p>
    <w:p w14:paraId="06E84DF8" w14:textId="77777777" w:rsidR="00AF2E32" w:rsidRPr="00CC5B55" w:rsidRDefault="00AF2E32" w:rsidP="00AF2E32">
      <w:pPr>
        <w:ind w:left="426" w:hanging="426"/>
        <w:jc w:val="both"/>
        <w:rPr>
          <w:b/>
          <w:sz w:val="22"/>
          <w:szCs w:val="22"/>
        </w:rPr>
      </w:pPr>
    </w:p>
    <w:p w14:paraId="1903E183" w14:textId="77777777" w:rsidR="00AF2E32" w:rsidRPr="00CC5B55" w:rsidRDefault="00AF2E32" w:rsidP="00AF2E32">
      <w:pPr>
        <w:ind w:left="720"/>
        <w:jc w:val="both"/>
      </w:pPr>
      <w:r w:rsidRPr="00CC5B55">
        <w:rPr>
          <w:rFonts w:eastAsia="Calibri"/>
          <w:sz w:val="22"/>
          <w:szCs w:val="22"/>
        </w:rPr>
        <w:t xml:space="preserve">Przedmiotem zamówienia są materiały w ilości i rodzaju szczegółowo określonym </w:t>
      </w:r>
      <w:r>
        <w:rPr>
          <w:rFonts w:eastAsia="Calibri"/>
          <w:sz w:val="22"/>
          <w:szCs w:val="22"/>
        </w:rPr>
        <w:t>w </w:t>
      </w:r>
      <w:r w:rsidRPr="00CC5B55">
        <w:rPr>
          <w:rFonts w:eastAsia="Calibri"/>
          <w:sz w:val="22"/>
          <w:szCs w:val="22"/>
        </w:rPr>
        <w:t>Formularzu Ofertowym, kt</w:t>
      </w:r>
      <w:r>
        <w:rPr>
          <w:rFonts w:eastAsia="Calibri"/>
          <w:sz w:val="22"/>
          <w:szCs w:val="22"/>
        </w:rPr>
        <w:t>óry stanowi Załącznik nr 2 do S</w:t>
      </w:r>
      <w:r w:rsidRPr="00CC5B55">
        <w:rPr>
          <w:rFonts w:eastAsia="Calibri"/>
          <w:sz w:val="22"/>
          <w:szCs w:val="22"/>
        </w:rPr>
        <w:t xml:space="preserve">WZ. </w:t>
      </w:r>
    </w:p>
    <w:p w14:paraId="44EF1DD4" w14:textId="77777777" w:rsidR="00AF2E32" w:rsidRPr="00CC5B55" w:rsidRDefault="00AF2E32" w:rsidP="00AF2E32">
      <w:pPr>
        <w:rPr>
          <w:rFonts w:eastAsia="Calibri"/>
          <w:sz w:val="22"/>
          <w:szCs w:val="22"/>
        </w:rPr>
      </w:pPr>
    </w:p>
    <w:p w14:paraId="2458338C" w14:textId="77777777" w:rsidR="00AF2E32" w:rsidRPr="00CC5B55" w:rsidRDefault="00AF2E32" w:rsidP="00AF2E32">
      <w:pPr>
        <w:ind w:left="426" w:hanging="426"/>
        <w:jc w:val="both"/>
      </w:pPr>
      <w:r w:rsidRPr="00CC5B55">
        <w:rPr>
          <w:b/>
          <w:sz w:val="22"/>
          <w:szCs w:val="22"/>
        </w:rPr>
        <w:t xml:space="preserve">B. Wymagania prawne oraz wymagane parametry </w:t>
      </w:r>
      <w:proofErr w:type="spellStart"/>
      <w:r w:rsidRPr="00CC5B55">
        <w:rPr>
          <w:b/>
          <w:sz w:val="22"/>
          <w:szCs w:val="22"/>
        </w:rPr>
        <w:t>techniczno</w:t>
      </w:r>
      <w:proofErr w:type="spellEnd"/>
      <w:r w:rsidRPr="00CC5B55">
        <w:rPr>
          <w:b/>
          <w:sz w:val="22"/>
          <w:szCs w:val="22"/>
        </w:rPr>
        <w:t xml:space="preserve"> - użytkowe.</w:t>
      </w:r>
    </w:p>
    <w:p w14:paraId="66BE3A0E" w14:textId="77777777" w:rsidR="00AF2E32" w:rsidRPr="00CC5B55" w:rsidRDefault="00AF2E32" w:rsidP="00AF2E32">
      <w:pPr>
        <w:ind w:left="284" w:hanging="284"/>
        <w:jc w:val="both"/>
        <w:rPr>
          <w:b/>
          <w:sz w:val="22"/>
          <w:szCs w:val="22"/>
        </w:rPr>
      </w:pPr>
    </w:p>
    <w:p w14:paraId="2AC60DC5" w14:textId="77777777" w:rsidR="00AF2E32" w:rsidRPr="00A56CC0" w:rsidRDefault="00AF2E32" w:rsidP="00410235">
      <w:pPr>
        <w:numPr>
          <w:ilvl w:val="7"/>
          <w:numId w:val="72"/>
        </w:numPr>
        <w:tabs>
          <w:tab w:val="left" w:pos="851"/>
        </w:tabs>
        <w:suppressAutoHyphens/>
        <w:ind w:left="851" w:hanging="284"/>
        <w:jc w:val="both"/>
        <w:rPr>
          <w:sz w:val="22"/>
          <w:szCs w:val="22"/>
        </w:rPr>
      </w:pPr>
      <w:r w:rsidRPr="00A56CC0">
        <w:rPr>
          <w:sz w:val="22"/>
          <w:szCs w:val="22"/>
        </w:rPr>
        <w:t xml:space="preserve">Przedmiot zamówienia  jest przewidziany do zabudowy w podziemnych wyrobiskach górniczych: w pomieszczeniach ze stopniem „a”, „b” i „c” niebezpieczeństwa wybuchu metanu oraz klasy „A” i „B” zagrożenia wybuchem pyłu węglowego - </w:t>
      </w:r>
      <w:r w:rsidRPr="00A56CC0">
        <w:rPr>
          <w:b/>
          <w:sz w:val="22"/>
          <w:szCs w:val="22"/>
          <w:u w:val="single"/>
        </w:rPr>
        <w:t>nie dotyczy zadania 13</w:t>
      </w:r>
      <w:r w:rsidRPr="00A56CC0">
        <w:rPr>
          <w:b/>
          <w:sz w:val="22"/>
          <w:szCs w:val="22"/>
        </w:rPr>
        <w:t>.</w:t>
      </w:r>
    </w:p>
    <w:p w14:paraId="0B0AFA83" w14:textId="77777777" w:rsidR="00AF2E32" w:rsidRPr="00A56CC0" w:rsidRDefault="00AF2E32" w:rsidP="00410235">
      <w:pPr>
        <w:numPr>
          <w:ilvl w:val="7"/>
          <w:numId w:val="72"/>
        </w:numPr>
        <w:tabs>
          <w:tab w:val="left" w:pos="851"/>
        </w:tabs>
        <w:suppressAutoHyphens/>
        <w:ind w:left="851" w:hanging="284"/>
        <w:jc w:val="both"/>
        <w:rPr>
          <w:sz w:val="22"/>
          <w:szCs w:val="22"/>
        </w:rPr>
      </w:pPr>
      <w:r w:rsidRPr="00A56CC0">
        <w:rPr>
          <w:sz w:val="22"/>
          <w:szCs w:val="22"/>
        </w:rPr>
        <w:t xml:space="preserve">Przedmiot zamówienia musi  spełniać wymogi w zakresie ochrony przeciwwybuchowej obowiązujące dla urządzeń grupy I  kategorii M2 lub/i M1 – </w:t>
      </w:r>
      <w:r w:rsidRPr="00A56CC0">
        <w:rPr>
          <w:b/>
          <w:sz w:val="22"/>
          <w:szCs w:val="22"/>
          <w:u w:val="single"/>
        </w:rPr>
        <w:t>nie dotyczy zadania 13</w:t>
      </w:r>
    </w:p>
    <w:p w14:paraId="3F39330E" w14:textId="77777777" w:rsidR="00AF2E32" w:rsidRPr="00A56CC0" w:rsidRDefault="00AF2E32" w:rsidP="00410235">
      <w:pPr>
        <w:numPr>
          <w:ilvl w:val="7"/>
          <w:numId w:val="72"/>
        </w:numPr>
        <w:tabs>
          <w:tab w:val="left" w:pos="851"/>
        </w:tabs>
        <w:suppressAutoHyphens/>
        <w:ind w:left="851" w:hanging="284"/>
        <w:jc w:val="both"/>
        <w:rPr>
          <w:sz w:val="22"/>
          <w:szCs w:val="22"/>
        </w:rPr>
      </w:pPr>
      <w:r w:rsidRPr="00A56CC0">
        <w:rPr>
          <w:sz w:val="22"/>
          <w:szCs w:val="22"/>
        </w:rPr>
        <w:t xml:space="preserve">Przedmiot zamówienia </w:t>
      </w:r>
      <w:r w:rsidRPr="00A56CC0">
        <w:rPr>
          <w:b/>
          <w:sz w:val="22"/>
          <w:szCs w:val="22"/>
        </w:rPr>
        <w:t>(</w:t>
      </w:r>
      <w:r w:rsidRPr="00A56CC0">
        <w:rPr>
          <w:b/>
          <w:sz w:val="22"/>
          <w:szCs w:val="22"/>
          <w:u w:val="single"/>
        </w:rPr>
        <w:t>nie dotyczy zadania 13</w:t>
      </w:r>
      <w:r w:rsidRPr="00A56CC0">
        <w:rPr>
          <w:b/>
          <w:sz w:val="22"/>
          <w:szCs w:val="22"/>
        </w:rPr>
        <w:t>)</w:t>
      </w:r>
      <w:r w:rsidRPr="00A56CC0">
        <w:rPr>
          <w:sz w:val="22"/>
          <w:szCs w:val="22"/>
        </w:rPr>
        <w:t xml:space="preserve"> powinien spełniać wymagania szczegółowe dla tego typu urządzeń zawarte Ustawie o systemach oceny zgodności i nadzoru rynku ( </w:t>
      </w:r>
      <w:proofErr w:type="spellStart"/>
      <w:r w:rsidRPr="00A56CC0">
        <w:rPr>
          <w:sz w:val="22"/>
          <w:szCs w:val="22"/>
        </w:rPr>
        <w:t>t.j</w:t>
      </w:r>
      <w:proofErr w:type="spellEnd"/>
      <w:r w:rsidRPr="00A56CC0">
        <w:rPr>
          <w:sz w:val="22"/>
          <w:szCs w:val="22"/>
        </w:rPr>
        <w:t xml:space="preserve">. Dz. U. z 2022r. poz.1854 </w:t>
      </w:r>
      <w:r w:rsidRPr="00A56CC0">
        <w:rPr>
          <w:iCs/>
          <w:sz w:val="22"/>
          <w:szCs w:val="22"/>
        </w:rPr>
        <w:t>z </w:t>
      </w:r>
      <w:proofErr w:type="spellStart"/>
      <w:r w:rsidRPr="00A56CC0">
        <w:rPr>
          <w:iCs/>
          <w:sz w:val="22"/>
          <w:szCs w:val="22"/>
        </w:rPr>
        <w:t>późn</w:t>
      </w:r>
      <w:proofErr w:type="spellEnd"/>
      <w:r w:rsidRPr="00A56CC0">
        <w:rPr>
          <w:iCs/>
          <w:sz w:val="22"/>
          <w:szCs w:val="22"/>
        </w:rPr>
        <w:t xml:space="preserve">. </w:t>
      </w:r>
      <w:proofErr w:type="spellStart"/>
      <w:r w:rsidRPr="00A56CC0">
        <w:rPr>
          <w:iCs/>
          <w:sz w:val="22"/>
          <w:szCs w:val="22"/>
        </w:rPr>
        <w:t>zm</w:t>
      </w:r>
      <w:proofErr w:type="spellEnd"/>
      <w:r w:rsidRPr="00A56CC0">
        <w:rPr>
          <w:sz w:val="22"/>
          <w:szCs w:val="22"/>
        </w:rPr>
        <w:t>), a w szczególności:</w:t>
      </w:r>
    </w:p>
    <w:p w14:paraId="10687429" w14:textId="77777777" w:rsidR="00AF2E32" w:rsidRPr="00A56CC0" w:rsidRDefault="00AF2E32" w:rsidP="00410235">
      <w:pPr>
        <w:numPr>
          <w:ilvl w:val="0"/>
          <w:numId w:val="73"/>
        </w:numPr>
        <w:suppressAutoHyphens/>
        <w:jc w:val="both"/>
        <w:rPr>
          <w:sz w:val="22"/>
          <w:szCs w:val="22"/>
        </w:rPr>
      </w:pPr>
      <w:r w:rsidRPr="00A56CC0">
        <w:rPr>
          <w:sz w:val="22"/>
          <w:szCs w:val="22"/>
          <w:highlight w:val="white"/>
        </w:rPr>
        <w:t>Rozporządzeniu Ministra Rozwoju z dnia 6 czerwca 2016 r. w sprawie wymagań dla urządzeń i systemów ochronnych przeznaczonych do użytku w atmosferze potencjalnie wybuchowej</w:t>
      </w:r>
      <w:r>
        <w:rPr>
          <w:sz w:val="22"/>
          <w:szCs w:val="22"/>
        </w:rPr>
        <w:t xml:space="preserve"> (Dz.U. z 2016 r., poz. 817).</w:t>
      </w:r>
    </w:p>
    <w:p w14:paraId="123CF4BB" w14:textId="77777777" w:rsidR="00AF2E32" w:rsidRPr="00A56CC0" w:rsidRDefault="00AF2E32" w:rsidP="00410235">
      <w:pPr>
        <w:numPr>
          <w:ilvl w:val="0"/>
          <w:numId w:val="73"/>
        </w:numPr>
        <w:suppressAutoHyphens/>
        <w:jc w:val="both"/>
        <w:rPr>
          <w:sz w:val="22"/>
          <w:szCs w:val="22"/>
        </w:rPr>
      </w:pPr>
      <w:r w:rsidRPr="00A56CC0">
        <w:rPr>
          <w:sz w:val="22"/>
          <w:szCs w:val="22"/>
        </w:rPr>
        <w:t xml:space="preserve">Rozporządzeniu Rady Ministrów z dnia 30 kwietnia 2004 r. w sprawie dopuszczania wyrobów do stosowania w zakładach górniczych (Dz.U. z 2004r., poz.1003 z </w:t>
      </w:r>
      <w:proofErr w:type="spellStart"/>
      <w:r w:rsidRPr="00A56CC0">
        <w:rPr>
          <w:sz w:val="22"/>
          <w:szCs w:val="22"/>
        </w:rPr>
        <w:t>późn</w:t>
      </w:r>
      <w:proofErr w:type="spellEnd"/>
      <w:r w:rsidRPr="00A56CC0">
        <w:rPr>
          <w:sz w:val="22"/>
          <w:szCs w:val="22"/>
        </w:rPr>
        <w:t xml:space="preserve">. zm.) - </w:t>
      </w:r>
      <w:r w:rsidRPr="00A56CC0">
        <w:rPr>
          <w:b/>
          <w:sz w:val="22"/>
          <w:szCs w:val="22"/>
        </w:rPr>
        <w:t xml:space="preserve">dotyczy wyrobów powyżej 1 </w:t>
      </w:r>
      <w:proofErr w:type="spellStart"/>
      <w:r w:rsidRPr="00A56CC0">
        <w:rPr>
          <w:b/>
          <w:sz w:val="22"/>
          <w:szCs w:val="22"/>
        </w:rPr>
        <w:t>kVAC</w:t>
      </w:r>
      <w:proofErr w:type="spellEnd"/>
      <w:r w:rsidRPr="00A56CC0">
        <w:rPr>
          <w:b/>
          <w:sz w:val="22"/>
          <w:szCs w:val="22"/>
        </w:rPr>
        <w:t xml:space="preserve"> oraz 1,5 </w:t>
      </w:r>
      <w:proofErr w:type="spellStart"/>
      <w:r w:rsidRPr="00A56CC0">
        <w:rPr>
          <w:b/>
          <w:sz w:val="22"/>
          <w:szCs w:val="22"/>
        </w:rPr>
        <w:t>k</w:t>
      </w:r>
      <w:r>
        <w:rPr>
          <w:b/>
          <w:sz w:val="22"/>
          <w:szCs w:val="22"/>
        </w:rPr>
        <w:t>V</w:t>
      </w:r>
      <w:r w:rsidRPr="00A56CC0">
        <w:rPr>
          <w:b/>
          <w:sz w:val="22"/>
          <w:szCs w:val="22"/>
        </w:rPr>
        <w:t>DC</w:t>
      </w:r>
      <w:proofErr w:type="spellEnd"/>
      <w:r w:rsidRPr="00A56CC0">
        <w:rPr>
          <w:sz w:val="22"/>
          <w:szCs w:val="22"/>
        </w:rPr>
        <w:t>.</w:t>
      </w:r>
    </w:p>
    <w:p w14:paraId="47856760" w14:textId="77777777" w:rsidR="00AF2E32" w:rsidRPr="00A56CC0" w:rsidRDefault="00AF2E32" w:rsidP="00410235">
      <w:pPr>
        <w:numPr>
          <w:ilvl w:val="7"/>
          <w:numId w:val="72"/>
        </w:numPr>
        <w:tabs>
          <w:tab w:val="left" w:pos="851"/>
        </w:tabs>
        <w:suppressAutoHyphens/>
        <w:ind w:left="851" w:hanging="284"/>
        <w:jc w:val="both"/>
        <w:rPr>
          <w:sz w:val="22"/>
          <w:szCs w:val="22"/>
        </w:rPr>
      </w:pPr>
      <w:r w:rsidRPr="00A56CC0">
        <w:rPr>
          <w:sz w:val="22"/>
          <w:szCs w:val="22"/>
        </w:rPr>
        <w:t>Przedmiot zamówienia musi być fabrycznie nowy. Elementy i podzespoły wykorzystane do ich produkcji nie mogą być wcześniej używane lub regenerowane.</w:t>
      </w:r>
    </w:p>
    <w:p w14:paraId="63DBA59D" w14:textId="77777777" w:rsidR="00AF2E32" w:rsidRPr="00A56CC0" w:rsidRDefault="00AF2E32" w:rsidP="00410235">
      <w:pPr>
        <w:numPr>
          <w:ilvl w:val="7"/>
          <w:numId w:val="72"/>
        </w:numPr>
        <w:tabs>
          <w:tab w:val="left" w:pos="851"/>
        </w:tabs>
        <w:suppressAutoHyphens/>
        <w:ind w:left="851" w:hanging="284"/>
        <w:jc w:val="both"/>
        <w:rPr>
          <w:sz w:val="22"/>
          <w:szCs w:val="22"/>
        </w:rPr>
      </w:pPr>
      <w:r w:rsidRPr="00A56CC0">
        <w:rPr>
          <w:sz w:val="22"/>
          <w:szCs w:val="22"/>
        </w:rPr>
        <w:t>Cena powinna obejmować wszystkie elementy niezbędne do eksploatacji przedmiotu zamówienia zgodnie z załącznikiem nr 2 oraz 3 do SWZ.</w:t>
      </w:r>
    </w:p>
    <w:p w14:paraId="7C6D6CC5" w14:textId="77777777" w:rsidR="00AF2E32" w:rsidRPr="00A56CC0" w:rsidRDefault="00AF2E32" w:rsidP="00410235">
      <w:pPr>
        <w:numPr>
          <w:ilvl w:val="7"/>
          <w:numId w:val="72"/>
        </w:numPr>
        <w:tabs>
          <w:tab w:val="left" w:pos="851"/>
        </w:tabs>
        <w:suppressAutoHyphens/>
        <w:ind w:left="851" w:hanging="284"/>
        <w:jc w:val="both"/>
        <w:rPr>
          <w:sz w:val="22"/>
          <w:szCs w:val="22"/>
        </w:rPr>
      </w:pPr>
      <w:r w:rsidRPr="00A56CC0">
        <w:rPr>
          <w:sz w:val="22"/>
          <w:szCs w:val="22"/>
        </w:rPr>
        <w:t xml:space="preserve">W zadaniach nr </w:t>
      </w:r>
      <w:r w:rsidRPr="00A56CC0">
        <w:rPr>
          <w:b/>
          <w:sz w:val="22"/>
          <w:szCs w:val="22"/>
        </w:rPr>
        <w:t>1-29</w:t>
      </w:r>
      <w:r w:rsidRPr="00A56CC0">
        <w:rPr>
          <w:sz w:val="22"/>
          <w:szCs w:val="22"/>
        </w:rPr>
        <w:t xml:space="preserve"> dopuszcza się składanie ofert materiałów spełniających wymagane parametry techniczno-użytkowe  zgodne z zapisami załącznika nr 2 oraz 3</w:t>
      </w:r>
      <w:r>
        <w:rPr>
          <w:sz w:val="22"/>
          <w:szCs w:val="22"/>
        </w:rPr>
        <w:t xml:space="preserve"> do SWZ</w:t>
      </w:r>
      <w:r w:rsidRPr="00A56CC0">
        <w:rPr>
          <w:sz w:val="22"/>
          <w:szCs w:val="22"/>
        </w:rPr>
        <w:t xml:space="preserve">. </w:t>
      </w:r>
      <w:r w:rsidRPr="00A56CC0">
        <w:rPr>
          <w:b/>
          <w:sz w:val="22"/>
          <w:szCs w:val="22"/>
          <w:u w:val="single"/>
        </w:rPr>
        <w:t xml:space="preserve">Oferent zobowiązany jest </w:t>
      </w:r>
      <w:r>
        <w:rPr>
          <w:b/>
          <w:sz w:val="22"/>
          <w:szCs w:val="22"/>
          <w:u w:val="single"/>
        </w:rPr>
        <w:t>wpisać</w:t>
      </w:r>
      <w:r w:rsidRPr="00A56CC0">
        <w:rPr>
          <w:b/>
          <w:sz w:val="22"/>
          <w:szCs w:val="22"/>
          <w:u w:val="single"/>
        </w:rPr>
        <w:t xml:space="preserve"> w załączniku nr 3 do SWZ dokładnie określony typ oferowanego materiału.</w:t>
      </w:r>
    </w:p>
    <w:p w14:paraId="0CF2C19F" w14:textId="77777777" w:rsidR="00AF2E32" w:rsidRPr="00A56CC0" w:rsidRDefault="00AF2E32" w:rsidP="00410235">
      <w:pPr>
        <w:numPr>
          <w:ilvl w:val="7"/>
          <w:numId w:val="72"/>
        </w:numPr>
        <w:tabs>
          <w:tab w:val="left" w:pos="851"/>
        </w:tabs>
        <w:suppressAutoHyphens/>
        <w:ind w:left="851" w:hanging="284"/>
        <w:jc w:val="both"/>
        <w:rPr>
          <w:sz w:val="22"/>
          <w:szCs w:val="22"/>
        </w:rPr>
      </w:pPr>
      <w:r w:rsidRPr="00A56CC0">
        <w:rPr>
          <w:sz w:val="22"/>
          <w:szCs w:val="22"/>
        </w:rPr>
        <w:t xml:space="preserve">W zadaniach nr </w:t>
      </w:r>
      <w:r w:rsidRPr="00A56CC0">
        <w:rPr>
          <w:b/>
          <w:sz w:val="22"/>
          <w:szCs w:val="22"/>
        </w:rPr>
        <w:t>10-17</w:t>
      </w:r>
      <w:r w:rsidRPr="00A56CC0">
        <w:rPr>
          <w:sz w:val="22"/>
          <w:szCs w:val="22"/>
        </w:rPr>
        <w:t xml:space="preserve"> przywoła</w:t>
      </w:r>
      <w:r>
        <w:rPr>
          <w:sz w:val="22"/>
          <w:szCs w:val="22"/>
        </w:rPr>
        <w:t>no typy urządzeń w celu określenia materiału z jakiego ma być wykonany korpus oferowanego przedmiotu zamówienia, tzn. jeśli podany typ urządzenia posiada korpus wykonany z tworzywa sztucznego, to oferowane urządzenie ma mieć korpus z tworzywa sztucznego. Analogicznie jeśli materiałem jest stal lub żeliwo.</w:t>
      </w:r>
    </w:p>
    <w:p w14:paraId="57FAB492" w14:textId="77777777" w:rsidR="00AF2E32" w:rsidRPr="00A56CC0" w:rsidRDefault="00AF2E32" w:rsidP="00410235">
      <w:pPr>
        <w:numPr>
          <w:ilvl w:val="7"/>
          <w:numId w:val="72"/>
        </w:numPr>
        <w:tabs>
          <w:tab w:val="left" w:pos="851"/>
        </w:tabs>
        <w:suppressAutoHyphens/>
        <w:ind w:left="851" w:hanging="284"/>
        <w:jc w:val="both"/>
        <w:rPr>
          <w:sz w:val="22"/>
          <w:szCs w:val="22"/>
        </w:rPr>
      </w:pPr>
      <w:r w:rsidRPr="00A56CC0">
        <w:rPr>
          <w:sz w:val="22"/>
          <w:szCs w:val="22"/>
        </w:rPr>
        <w:t xml:space="preserve">W zadaniach nr </w:t>
      </w:r>
      <w:r w:rsidRPr="00A56CC0">
        <w:rPr>
          <w:b/>
          <w:sz w:val="22"/>
          <w:szCs w:val="22"/>
        </w:rPr>
        <w:t>18-29</w:t>
      </w:r>
      <w:r>
        <w:rPr>
          <w:b/>
          <w:sz w:val="22"/>
          <w:szCs w:val="22"/>
        </w:rPr>
        <w:t xml:space="preserve"> </w:t>
      </w:r>
      <w:r>
        <w:rPr>
          <w:sz w:val="22"/>
          <w:szCs w:val="22"/>
        </w:rPr>
        <w:t>z</w:t>
      </w:r>
      <w:r w:rsidRPr="004B1D3B">
        <w:rPr>
          <w:sz w:val="22"/>
          <w:szCs w:val="22"/>
        </w:rPr>
        <w:t>amawiający</w:t>
      </w:r>
      <w:r w:rsidRPr="00A56CC0">
        <w:rPr>
          <w:sz w:val="22"/>
          <w:szCs w:val="22"/>
        </w:rPr>
        <w:t xml:space="preserve"> </w:t>
      </w:r>
      <w:r w:rsidRPr="008E7973">
        <w:rPr>
          <w:sz w:val="22"/>
          <w:szCs w:val="22"/>
          <w:u w:val="single"/>
        </w:rPr>
        <w:t xml:space="preserve">nie dopuszcza </w:t>
      </w:r>
      <w:r w:rsidRPr="00A56CC0">
        <w:rPr>
          <w:sz w:val="22"/>
          <w:szCs w:val="22"/>
        </w:rPr>
        <w:t xml:space="preserve">składania ofert na </w:t>
      </w:r>
      <w:r>
        <w:rPr>
          <w:sz w:val="22"/>
          <w:szCs w:val="22"/>
        </w:rPr>
        <w:t>urządzenia</w:t>
      </w:r>
      <w:r w:rsidRPr="00A56CC0">
        <w:rPr>
          <w:sz w:val="22"/>
          <w:szCs w:val="22"/>
        </w:rPr>
        <w:t xml:space="preserve"> których korpus wykonany jest z tworzywa sztucznego.</w:t>
      </w:r>
    </w:p>
    <w:p w14:paraId="47EE2DA4" w14:textId="77777777" w:rsidR="00AF2E32" w:rsidRPr="00BB1552" w:rsidRDefault="00AF2E32" w:rsidP="00410235">
      <w:pPr>
        <w:numPr>
          <w:ilvl w:val="7"/>
          <w:numId w:val="72"/>
        </w:numPr>
        <w:tabs>
          <w:tab w:val="left" w:pos="851"/>
        </w:tabs>
        <w:suppressAutoHyphens/>
        <w:ind w:left="851" w:hanging="284"/>
        <w:jc w:val="both"/>
      </w:pPr>
      <w:r w:rsidRPr="00A56CC0">
        <w:rPr>
          <w:sz w:val="22"/>
          <w:szCs w:val="22"/>
        </w:rPr>
        <w:t>W przypadku występowania w danym zadaniu, danego typu skrzynki wykonanej w różnych wersjach/</w:t>
      </w:r>
      <w:proofErr w:type="spellStart"/>
      <w:r w:rsidRPr="00A56CC0">
        <w:rPr>
          <w:sz w:val="22"/>
          <w:szCs w:val="22"/>
        </w:rPr>
        <w:t>wykonaniach</w:t>
      </w:r>
      <w:proofErr w:type="spellEnd"/>
      <w:r w:rsidRPr="00A56CC0">
        <w:rPr>
          <w:sz w:val="22"/>
          <w:szCs w:val="22"/>
        </w:rPr>
        <w:t xml:space="preserve">, Wykonawca musi w załączniku nr 3 do SWZ wpisać wszystkie jej </w:t>
      </w:r>
      <w:proofErr w:type="spellStart"/>
      <w:r w:rsidRPr="00A56CC0">
        <w:rPr>
          <w:sz w:val="22"/>
          <w:szCs w:val="22"/>
        </w:rPr>
        <w:t>wesje</w:t>
      </w:r>
      <w:proofErr w:type="spellEnd"/>
      <w:r w:rsidRPr="00A56CC0">
        <w:rPr>
          <w:sz w:val="22"/>
          <w:szCs w:val="22"/>
        </w:rPr>
        <w:t>/wykonania w jednej cenie. Zamawiający na etapie zamówienia każdorazowo określi</w:t>
      </w:r>
      <w:r>
        <w:rPr>
          <w:sz w:val="22"/>
        </w:rPr>
        <w:t xml:space="preserve"> rodzaj wersji/wykonania danej skrzynki. Wersja/wykonanie nie może się różnić parametrem napięcia </w:t>
      </w:r>
      <w:proofErr w:type="spellStart"/>
      <w:r>
        <w:rPr>
          <w:sz w:val="22"/>
        </w:rPr>
        <w:t>Un</w:t>
      </w:r>
      <w:proofErr w:type="spellEnd"/>
      <w:r>
        <w:rPr>
          <w:sz w:val="22"/>
        </w:rPr>
        <w:t xml:space="preserve"> – dotyczy zadań nr </w:t>
      </w:r>
      <w:r w:rsidRPr="00B82908">
        <w:rPr>
          <w:b/>
          <w:sz w:val="22"/>
        </w:rPr>
        <w:t>18-21, 23, 25-27</w:t>
      </w:r>
      <w:r>
        <w:rPr>
          <w:sz w:val="22"/>
        </w:rPr>
        <w:t>.</w:t>
      </w:r>
    </w:p>
    <w:p w14:paraId="1759B5F0" w14:textId="77777777" w:rsidR="00AF2E32" w:rsidRPr="003A2596" w:rsidRDefault="00AF2E32" w:rsidP="00410235">
      <w:pPr>
        <w:numPr>
          <w:ilvl w:val="7"/>
          <w:numId w:val="72"/>
        </w:numPr>
        <w:tabs>
          <w:tab w:val="left" w:pos="993"/>
        </w:tabs>
        <w:suppressAutoHyphens/>
        <w:ind w:left="851" w:hanging="284"/>
        <w:jc w:val="both"/>
        <w:rPr>
          <w:sz w:val="22"/>
          <w:szCs w:val="22"/>
        </w:rPr>
      </w:pPr>
      <w:r w:rsidRPr="003A2596">
        <w:rPr>
          <w:sz w:val="22"/>
          <w:szCs w:val="22"/>
        </w:rPr>
        <w:t>Przez cz</w:t>
      </w:r>
      <w:r w:rsidRPr="003A2596">
        <w:rPr>
          <w:rFonts w:eastAsia="TimesNewRoman"/>
          <w:sz w:val="22"/>
          <w:szCs w:val="22"/>
        </w:rPr>
        <w:t>ęś</w:t>
      </w:r>
      <w:r w:rsidRPr="003A2596">
        <w:rPr>
          <w:sz w:val="22"/>
          <w:szCs w:val="22"/>
        </w:rPr>
        <w:t>ci zamienne skrzynek, aparatury budowy przeciwwybuchowej rozumie si</w:t>
      </w:r>
      <w:r w:rsidRPr="003A2596">
        <w:rPr>
          <w:rFonts w:eastAsia="TimesNewRoman"/>
          <w:sz w:val="22"/>
          <w:szCs w:val="22"/>
        </w:rPr>
        <w:t xml:space="preserve">ę </w:t>
      </w:r>
      <w:r w:rsidRPr="003A2596">
        <w:rPr>
          <w:sz w:val="22"/>
          <w:szCs w:val="22"/>
        </w:rPr>
        <w:t>cz</w:t>
      </w:r>
      <w:r w:rsidRPr="003A2596">
        <w:rPr>
          <w:rFonts w:eastAsia="TimesNewRoman"/>
          <w:sz w:val="22"/>
          <w:szCs w:val="22"/>
        </w:rPr>
        <w:t>ęś</w:t>
      </w:r>
      <w:r w:rsidRPr="003A2596">
        <w:rPr>
          <w:sz w:val="22"/>
          <w:szCs w:val="22"/>
        </w:rPr>
        <w:t>ci uj</w:t>
      </w:r>
      <w:r w:rsidRPr="003A2596">
        <w:rPr>
          <w:rFonts w:eastAsia="TimesNewRoman"/>
          <w:sz w:val="22"/>
          <w:szCs w:val="22"/>
        </w:rPr>
        <w:t>ę</w:t>
      </w:r>
      <w:r w:rsidRPr="003A2596">
        <w:rPr>
          <w:sz w:val="22"/>
          <w:szCs w:val="22"/>
        </w:rPr>
        <w:t>te w DTR w wykazie cz</w:t>
      </w:r>
      <w:r w:rsidRPr="003A2596">
        <w:rPr>
          <w:rFonts w:eastAsia="TimesNewRoman"/>
          <w:sz w:val="22"/>
          <w:szCs w:val="22"/>
        </w:rPr>
        <w:t>ęś</w:t>
      </w:r>
      <w:r w:rsidRPr="003A2596">
        <w:rPr>
          <w:sz w:val="22"/>
          <w:szCs w:val="22"/>
        </w:rPr>
        <w:t>ci zamiennych podlegaj</w:t>
      </w:r>
      <w:r w:rsidRPr="003A2596">
        <w:rPr>
          <w:rFonts w:eastAsia="TimesNewRoman"/>
          <w:sz w:val="22"/>
          <w:szCs w:val="22"/>
        </w:rPr>
        <w:t>ą</w:t>
      </w:r>
      <w:r w:rsidRPr="003A2596">
        <w:rPr>
          <w:sz w:val="22"/>
          <w:szCs w:val="22"/>
        </w:rPr>
        <w:t xml:space="preserve">cych wymianie  - dotyczy zadań </w:t>
      </w:r>
      <w:r w:rsidRPr="003A2596">
        <w:rPr>
          <w:b/>
          <w:sz w:val="22"/>
          <w:szCs w:val="22"/>
        </w:rPr>
        <w:t xml:space="preserve">1-9. </w:t>
      </w:r>
      <w:r w:rsidRPr="003A2596">
        <w:rPr>
          <w:sz w:val="22"/>
          <w:szCs w:val="22"/>
          <w:u w:val="single"/>
        </w:rPr>
        <w:t xml:space="preserve">Zamawiający dopuszcza zastosowanie </w:t>
      </w:r>
      <w:r w:rsidRPr="003A2596">
        <w:rPr>
          <w:b/>
          <w:bCs/>
          <w:sz w:val="22"/>
          <w:szCs w:val="22"/>
          <w:u w:val="single"/>
        </w:rPr>
        <w:t>zamiennika</w:t>
      </w:r>
      <w:r w:rsidRPr="003A2596">
        <w:rPr>
          <w:sz w:val="22"/>
          <w:szCs w:val="22"/>
          <w:u w:val="single"/>
        </w:rPr>
        <w:t xml:space="preserve"> w przypadku zaprzestania produkcji przedmiotu zamówienia</w:t>
      </w:r>
      <w:r>
        <w:rPr>
          <w:sz w:val="22"/>
          <w:szCs w:val="22"/>
          <w:u w:val="single"/>
        </w:rPr>
        <w:t>.</w:t>
      </w:r>
    </w:p>
    <w:p w14:paraId="67A564FE" w14:textId="77777777" w:rsidR="00AF2E32" w:rsidRPr="00CC5B55" w:rsidRDefault="00AF2E32" w:rsidP="00410235">
      <w:pPr>
        <w:numPr>
          <w:ilvl w:val="7"/>
          <w:numId w:val="72"/>
        </w:numPr>
        <w:tabs>
          <w:tab w:val="clear" w:pos="5580"/>
          <w:tab w:val="num" w:pos="993"/>
        </w:tabs>
        <w:suppressAutoHyphens/>
        <w:ind w:left="993" w:hanging="426"/>
        <w:jc w:val="both"/>
      </w:pPr>
      <w:r w:rsidRPr="00CC5B55">
        <w:rPr>
          <w:sz w:val="22"/>
        </w:rPr>
        <w:t xml:space="preserve">Instrukcja obsługi urządzenia musi być zgodna z wymaganiami ujętymi w załączniku </w:t>
      </w:r>
      <w:r>
        <w:rPr>
          <w:sz w:val="22"/>
        </w:rPr>
        <w:t>nr 2</w:t>
      </w:r>
      <w:r w:rsidRPr="00CC5B55">
        <w:rPr>
          <w:sz w:val="22"/>
        </w:rPr>
        <w:t xml:space="preserve"> do </w:t>
      </w:r>
      <w:r w:rsidRPr="00CC5B55">
        <w:rPr>
          <w:sz w:val="22"/>
          <w:szCs w:val="22"/>
          <w:highlight w:val="white"/>
        </w:rPr>
        <w:t xml:space="preserve">Rozporządzenia Ministra Rozwoju z dnia 6 czerwca 2016 r. w sprawie wymagań dla </w:t>
      </w:r>
      <w:r w:rsidRPr="00CC5B55">
        <w:rPr>
          <w:sz w:val="22"/>
          <w:szCs w:val="22"/>
          <w:highlight w:val="white"/>
        </w:rPr>
        <w:lastRenderedPageBreak/>
        <w:t>urządzeń i systemów ochronnych przeznaczonych do użytku w atmosferze potencjalnie wybuchowej</w:t>
      </w:r>
      <w:r w:rsidRPr="00CC5B55">
        <w:rPr>
          <w:sz w:val="22"/>
        </w:rPr>
        <w:t xml:space="preserve"> - dotyczy zadania </w:t>
      </w:r>
      <w:r w:rsidRPr="00CC5B55">
        <w:rPr>
          <w:b/>
          <w:sz w:val="22"/>
        </w:rPr>
        <w:t>1-</w:t>
      </w:r>
      <w:r>
        <w:rPr>
          <w:b/>
          <w:sz w:val="22"/>
        </w:rPr>
        <w:t>12, 14-29.</w:t>
      </w:r>
    </w:p>
    <w:p w14:paraId="4F2055F0" w14:textId="77777777" w:rsidR="00AF2E32" w:rsidRPr="00CC5B55" w:rsidRDefault="00AF2E32" w:rsidP="00410235">
      <w:pPr>
        <w:numPr>
          <w:ilvl w:val="7"/>
          <w:numId w:val="72"/>
        </w:numPr>
        <w:tabs>
          <w:tab w:val="clear" w:pos="5580"/>
          <w:tab w:val="num" w:pos="993"/>
        </w:tabs>
        <w:suppressAutoHyphens/>
        <w:ind w:left="993" w:hanging="426"/>
        <w:jc w:val="both"/>
      </w:pPr>
      <w:r w:rsidRPr="00CC5B55">
        <w:rPr>
          <w:sz w:val="22"/>
        </w:rPr>
        <w:t xml:space="preserve">Przedmiot zamówienia ujęty w zadaniu </w:t>
      </w:r>
      <w:r w:rsidRPr="00CC5B55">
        <w:rPr>
          <w:b/>
          <w:sz w:val="22"/>
        </w:rPr>
        <w:t xml:space="preserve">nr </w:t>
      </w:r>
      <w:r>
        <w:rPr>
          <w:b/>
          <w:sz w:val="22"/>
        </w:rPr>
        <w:t>13</w:t>
      </w:r>
      <w:r w:rsidRPr="00CC5B55">
        <w:rPr>
          <w:sz w:val="22"/>
        </w:rPr>
        <w:t xml:space="preserve"> powinien spełniać wymagania szczegółowe dla tego typu urządzeń zawarte w:</w:t>
      </w:r>
    </w:p>
    <w:p w14:paraId="268DC715" w14:textId="77777777" w:rsidR="00AF2E32" w:rsidRPr="00CC5B55" w:rsidRDefault="00AF2E32" w:rsidP="00410235">
      <w:pPr>
        <w:numPr>
          <w:ilvl w:val="0"/>
          <w:numId w:val="71"/>
        </w:numPr>
        <w:tabs>
          <w:tab w:val="clear" w:pos="709"/>
          <w:tab w:val="num" w:pos="1418"/>
        </w:tabs>
        <w:suppressAutoHyphens/>
        <w:ind w:left="1418" w:hanging="567"/>
        <w:jc w:val="both"/>
      </w:pPr>
      <w:r w:rsidRPr="00616EDC">
        <w:rPr>
          <w:bCs/>
          <w:sz w:val="22"/>
        </w:rPr>
        <w:t xml:space="preserve">Dyrektywie Niskonapięciowej LVD 2014/35/UE, a w szczególności </w:t>
      </w:r>
      <w:r w:rsidRPr="00616EDC">
        <w:rPr>
          <w:sz w:val="22"/>
        </w:rPr>
        <w:t>Rozporządzeniu Ministra Rozwoju z dnia 2 czerwca 2016r. w sprawie wymagań dla sprzętu elektrycznego(Dz.U. z 2016r., poz. 806)</w:t>
      </w:r>
    </w:p>
    <w:p w14:paraId="281B43E0" w14:textId="77777777" w:rsidR="00AF2E32" w:rsidRPr="00CC5B55" w:rsidRDefault="00AF2E32" w:rsidP="00AF2E32">
      <w:pPr>
        <w:widowControl w:val="0"/>
        <w:tabs>
          <w:tab w:val="left" w:pos="1418"/>
        </w:tabs>
        <w:suppressAutoHyphens/>
        <w:ind w:left="1418" w:right="-2" w:hanging="567"/>
        <w:jc w:val="both"/>
        <w:textAlignment w:val="baseline"/>
      </w:pPr>
      <w:r>
        <w:rPr>
          <w:sz w:val="22"/>
        </w:rPr>
        <w:t>-</w:t>
      </w:r>
      <w:r>
        <w:rPr>
          <w:sz w:val="22"/>
        </w:rPr>
        <w:tab/>
      </w:r>
      <w:r w:rsidRPr="00CC5B55">
        <w:rPr>
          <w:sz w:val="22"/>
        </w:rPr>
        <w:t>Wymagane parametry techniczno-użytkowe jakie musi spełniać przedmiot zamówienia  zostały określone w załączniku nr 2</w:t>
      </w:r>
      <w:r>
        <w:rPr>
          <w:sz w:val="22"/>
        </w:rPr>
        <w:t xml:space="preserve"> oraz 3 do SWZ</w:t>
      </w:r>
      <w:r w:rsidRPr="00CC5B55">
        <w:rPr>
          <w:sz w:val="22"/>
        </w:rPr>
        <w:t>.</w:t>
      </w:r>
    </w:p>
    <w:p w14:paraId="3907BAA6" w14:textId="77777777" w:rsidR="00AF2E32" w:rsidRPr="00CC5B55" w:rsidRDefault="00AF2E32" w:rsidP="00AF2E32">
      <w:pPr>
        <w:rPr>
          <w:sz w:val="22"/>
          <w:szCs w:val="22"/>
        </w:rPr>
      </w:pPr>
    </w:p>
    <w:p w14:paraId="789036B6" w14:textId="77777777" w:rsidR="00AF2E32" w:rsidRDefault="00AF2E32" w:rsidP="00AF2E32">
      <w:pPr>
        <w:ind w:left="284" w:hanging="284"/>
        <w:jc w:val="both"/>
        <w:rPr>
          <w:b/>
          <w:i/>
          <w:sz w:val="22"/>
          <w:szCs w:val="22"/>
        </w:rPr>
      </w:pPr>
      <w:r w:rsidRPr="00CC5B55">
        <w:rPr>
          <w:b/>
          <w:sz w:val="22"/>
          <w:szCs w:val="22"/>
        </w:rPr>
        <w:t>C.</w:t>
      </w:r>
      <w:r w:rsidRPr="00CC5B55">
        <w:rPr>
          <w:sz w:val="22"/>
          <w:szCs w:val="22"/>
        </w:rPr>
        <w:t xml:space="preserve"> </w:t>
      </w:r>
      <w:r w:rsidRPr="00CC5B55">
        <w:rPr>
          <w:b/>
          <w:sz w:val="22"/>
          <w:szCs w:val="22"/>
        </w:rPr>
        <w:t xml:space="preserve">Dokumenty wymagane w celu potwierdzenia spełnienia przez oferenta dostawy wymagań określonych przez Zamawiającego – </w:t>
      </w:r>
      <w:r w:rsidRPr="00CC5B55">
        <w:rPr>
          <w:b/>
          <w:i/>
          <w:sz w:val="22"/>
          <w:szCs w:val="22"/>
        </w:rPr>
        <w:t>do złożenia wraz z ofertą.</w:t>
      </w:r>
    </w:p>
    <w:p w14:paraId="4F8FDE1A" w14:textId="77777777" w:rsidR="00AF2E32" w:rsidRPr="00CC5B55" w:rsidRDefault="00AF2E32" w:rsidP="00AF2E32">
      <w:pPr>
        <w:ind w:left="284" w:hanging="284"/>
        <w:jc w:val="both"/>
      </w:pPr>
    </w:p>
    <w:p w14:paraId="5D485A32" w14:textId="77777777" w:rsidR="00AF2E32" w:rsidRPr="00CC5B55" w:rsidRDefault="00AF2E32" w:rsidP="00410235">
      <w:pPr>
        <w:numPr>
          <w:ilvl w:val="3"/>
          <w:numId w:val="76"/>
        </w:numPr>
        <w:suppressAutoHyphens/>
        <w:ind w:left="709" w:hanging="425"/>
        <w:jc w:val="both"/>
      </w:pPr>
      <w:r w:rsidRPr="00CC5B55">
        <w:rPr>
          <w:b/>
          <w:sz w:val="22"/>
          <w:szCs w:val="22"/>
        </w:rPr>
        <w:t>Dotyczy zadań 1-</w:t>
      </w:r>
      <w:r>
        <w:rPr>
          <w:b/>
          <w:sz w:val="22"/>
          <w:szCs w:val="22"/>
        </w:rPr>
        <w:t>9.</w:t>
      </w:r>
    </w:p>
    <w:p w14:paraId="3BB90655" w14:textId="77777777" w:rsidR="00AF2E32" w:rsidRPr="00CC5B55" w:rsidRDefault="00AF2E32" w:rsidP="00410235">
      <w:pPr>
        <w:numPr>
          <w:ilvl w:val="0"/>
          <w:numId w:val="75"/>
        </w:numPr>
        <w:suppressAutoHyphens/>
        <w:jc w:val="both"/>
      </w:pPr>
      <w:r w:rsidRPr="00CC5B55">
        <w:rPr>
          <w:sz w:val="22"/>
          <w:szCs w:val="22"/>
        </w:rPr>
        <w:t xml:space="preserve">Oświadczenie oraz wykaz parametrów </w:t>
      </w:r>
      <w:proofErr w:type="spellStart"/>
      <w:r w:rsidRPr="00CC5B55">
        <w:rPr>
          <w:sz w:val="22"/>
          <w:szCs w:val="22"/>
        </w:rPr>
        <w:t>techniczno</w:t>
      </w:r>
      <w:proofErr w:type="spellEnd"/>
      <w:r w:rsidRPr="00CC5B55">
        <w:rPr>
          <w:sz w:val="22"/>
          <w:szCs w:val="22"/>
        </w:rPr>
        <w:t xml:space="preserve"> – użytkowych przedmiotu zamówienia – zgodnie z </w:t>
      </w:r>
      <w:r w:rsidRPr="00CC5B55">
        <w:rPr>
          <w:b/>
          <w:sz w:val="22"/>
          <w:szCs w:val="22"/>
        </w:rPr>
        <w:t>Zał</w:t>
      </w:r>
      <w:r w:rsidRPr="00CC5B55">
        <w:rPr>
          <w:sz w:val="22"/>
          <w:szCs w:val="22"/>
        </w:rPr>
        <w:t>ą</w:t>
      </w:r>
      <w:r w:rsidRPr="00CC5B55">
        <w:rPr>
          <w:b/>
          <w:sz w:val="22"/>
          <w:szCs w:val="22"/>
        </w:rPr>
        <w:t>cznikiem nr </w:t>
      </w:r>
      <w:r>
        <w:rPr>
          <w:b/>
          <w:sz w:val="22"/>
          <w:szCs w:val="22"/>
        </w:rPr>
        <w:t>3</w:t>
      </w:r>
      <w:r w:rsidRPr="00CC5B55">
        <w:rPr>
          <w:b/>
          <w:sz w:val="22"/>
          <w:szCs w:val="22"/>
        </w:rPr>
        <w:t xml:space="preserve"> </w:t>
      </w:r>
      <w:r>
        <w:rPr>
          <w:sz w:val="22"/>
          <w:szCs w:val="22"/>
        </w:rPr>
        <w:t>do S</w:t>
      </w:r>
      <w:r w:rsidRPr="00CC5B55">
        <w:rPr>
          <w:sz w:val="22"/>
          <w:szCs w:val="22"/>
        </w:rPr>
        <w:t>WZ.</w:t>
      </w:r>
    </w:p>
    <w:p w14:paraId="4434C05F" w14:textId="77777777" w:rsidR="00AF2E32" w:rsidRPr="00CC5B55" w:rsidRDefault="00AF2E32" w:rsidP="00410235">
      <w:pPr>
        <w:numPr>
          <w:ilvl w:val="0"/>
          <w:numId w:val="75"/>
        </w:numPr>
        <w:suppressAutoHyphens/>
        <w:jc w:val="both"/>
      </w:pPr>
      <w:r w:rsidRPr="00CC5B55">
        <w:rPr>
          <w:sz w:val="22"/>
          <w:szCs w:val="22"/>
        </w:rPr>
        <w:t>Dokument potwierdzający zgodność  zaoferowanego podzespołu z wykazanymi nr DTR/ Instrukcją:</w:t>
      </w:r>
    </w:p>
    <w:p w14:paraId="36C4E004" w14:textId="086A38F0" w:rsidR="00AF2E32" w:rsidRPr="003B501C" w:rsidRDefault="00AF2E32" w:rsidP="00410235">
      <w:pPr>
        <w:numPr>
          <w:ilvl w:val="1"/>
          <w:numId w:val="74"/>
        </w:numPr>
        <w:suppressAutoHyphens/>
        <w:ind w:left="1276" w:hanging="283"/>
        <w:contextualSpacing/>
        <w:jc w:val="both"/>
        <w:rPr>
          <w:sz w:val="22"/>
          <w:szCs w:val="22"/>
        </w:rPr>
      </w:pPr>
      <w:r w:rsidRPr="003B501C">
        <w:rPr>
          <w:sz w:val="22"/>
          <w:szCs w:val="22"/>
        </w:rPr>
        <w:t xml:space="preserve">Instrukcja obsługi urządzenia zgodna z zapisami dokumentacji technicznej zdeponowanej w jednostce notyfikowanej oraz certyfikatu badania, potwierdzająca parametry techniczne w której wykazane są podzespoły/części </w:t>
      </w:r>
    </w:p>
    <w:p w14:paraId="39D2DBAF" w14:textId="77777777" w:rsidR="00AF2E32" w:rsidRPr="004B1D3B" w:rsidRDefault="00AF2E32" w:rsidP="00AF2E32">
      <w:pPr>
        <w:ind w:left="284" w:firstLine="709"/>
        <w:contextualSpacing/>
        <w:jc w:val="both"/>
        <w:rPr>
          <w:b/>
          <w:u w:val="single"/>
        </w:rPr>
      </w:pPr>
      <w:r w:rsidRPr="004B1D3B">
        <w:rPr>
          <w:b/>
          <w:bCs/>
          <w:sz w:val="22"/>
          <w:szCs w:val="22"/>
          <w:u w:val="single"/>
        </w:rPr>
        <w:t xml:space="preserve">lub </w:t>
      </w:r>
    </w:p>
    <w:p w14:paraId="6942A76E" w14:textId="77777777" w:rsidR="00AF2E32" w:rsidRPr="003B501C" w:rsidRDefault="00AF2E32" w:rsidP="00410235">
      <w:pPr>
        <w:numPr>
          <w:ilvl w:val="1"/>
          <w:numId w:val="74"/>
        </w:numPr>
        <w:suppressAutoHyphens/>
        <w:ind w:left="1276" w:hanging="283"/>
        <w:contextualSpacing/>
        <w:jc w:val="both"/>
        <w:rPr>
          <w:sz w:val="22"/>
          <w:szCs w:val="22"/>
        </w:rPr>
      </w:pPr>
      <w:r w:rsidRPr="003B501C">
        <w:rPr>
          <w:sz w:val="22"/>
          <w:szCs w:val="22"/>
        </w:rPr>
        <w:t xml:space="preserve"> Dokument wystawiony przez jednostkę notyfikowaną stwierdzający zamienność wraz z certyfikatem badania dla potwierdzenia możliwości zastosowania w urządzeniu/ podzespole</w:t>
      </w:r>
    </w:p>
    <w:p w14:paraId="3D1E2584" w14:textId="77777777" w:rsidR="00AF2E32" w:rsidRPr="00557FC8" w:rsidRDefault="00AF2E32" w:rsidP="00410235">
      <w:pPr>
        <w:numPr>
          <w:ilvl w:val="0"/>
          <w:numId w:val="75"/>
        </w:numPr>
        <w:suppressAutoHyphens/>
        <w:jc w:val="both"/>
      </w:pPr>
      <w:r>
        <w:rPr>
          <w:sz w:val="22"/>
          <w:szCs w:val="22"/>
        </w:rPr>
        <w:t>O</w:t>
      </w:r>
      <w:r w:rsidRPr="00750CB7">
        <w:rPr>
          <w:sz w:val="22"/>
          <w:szCs w:val="22"/>
        </w:rPr>
        <w:t>świadczenie producenta o zaprzestaniu produkcji przedmiotowego wyrobu i</w:t>
      </w:r>
      <w:r>
        <w:rPr>
          <w:sz w:val="22"/>
          <w:szCs w:val="22"/>
        </w:rPr>
        <w:t> </w:t>
      </w:r>
      <w:r w:rsidRPr="00750CB7">
        <w:rPr>
          <w:sz w:val="22"/>
          <w:szCs w:val="22"/>
        </w:rPr>
        <w:t>wprowadzeniu w jego miejsce wyrobu oferowanego</w:t>
      </w:r>
      <w:r>
        <w:rPr>
          <w:sz w:val="22"/>
          <w:szCs w:val="22"/>
        </w:rPr>
        <w:t xml:space="preserve">, który nie spowoduje utraty certyfikatów i </w:t>
      </w:r>
      <w:proofErr w:type="spellStart"/>
      <w:r>
        <w:rPr>
          <w:sz w:val="22"/>
          <w:szCs w:val="22"/>
        </w:rPr>
        <w:t>dopuszczeń</w:t>
      </w:r>
      <w:proofErr w:type="spellEnd"/>
      <w:r>
        <w:rPr>
          <w:sz w:val="22"/>
          <w:szCs w:val="22"/>
        </w:rPr>
        <w:t xml:space="preserve"> wydanych dla danego typu urządzenia, spełniającego wymagania dyrektywy ATEX do którego zamiennik jest przewidziany – w przypadku oferowania zamiennika.</w:t>
      </w:r>
    </w:p>
    <w:p w14:paraId="48920AC6" w14:textId="77777777" w:rsidR="00AF2E32" w:rsidRPr="00CC5B55" w:rsidRDefault="00AF2E32" w:rsidP="00410235">
      <w:pPr>
        <w:numPr>
          <w:ilvl w:val="3"/>
          <w:numId w:val="76"/>
        </w:numPr>
        <w:suppressAutoHyphens/>
        <w:ind w:left="709" w:hanging="425"/>
        <w:jc w:val="both"/>
      </w:pPr>
      <w:r>
        <w:rPr>
          <w:b/>
          <w:sz w:val="22"/>
          <w:szCs w:val="22"/>
        </w:rPr>
        <w:t>Dotyczy zadań 10-12, 14-27.</w:t>
      </w:r>
    </w:p>
    <w:p w14:paraId="25B43542" w14:textId="77777777" w:rsidR="00AF2E32" w:rsidRPr="00CC5B55" w:rsidRDefault="00AF2E32" w:rsidP="00410235">
      <w:pPr>
        <w:numPr>
          <w:ilvl w:val="0"/>
          <w:numId w:val="79"/>
        </w:numPr>
        <w:suppressAutoHyphens/>
        <w:jc w:val="both"/>
      </w:pPr>
      <w:r w:rsidRPr="00CC5B55">
        <w:rPr>
          <w:sz w:val="22"/>
          <w:szCs w:val="22"/>
        </w:rPr>
        <w:t xml:space="preserve">Oświadczenie oraz wykaz parametrów </w:t>
      </w:r>
      <w:proofErr w:type="spellStart"/>
      <w:r w:rsidRPr="00CC5B55">
        <w:rPr>
          <w:sz w:val="22"/>
          <w:szCs w:val="22"/>
        </w:rPr>
        <w:t>techniczno</w:t>
      </w:r>
      <w:proofErr w:type="spellEnd"/>
      <w:r w:rsidRPr="00CC5B55">
        <w:rPr>
          <w:sz w:val="22"/>
          <w:szCs w:val="22"/>
        </w:rPr>
        <w:t xml:space="preserve"> – użytkowych przedmiotu zamówienia – zgodnie z </w:t>
      </w:r>
      <w:r w:rsidRPr="00CC5B55">
        <w:rPr>
          <w:b/>
          <w:sz w:val="22"/>
          <w:szCs w:val="22"/>
        </w:rPr>
        <w:t>Zał</w:t>
      </w:r>
      <w:r w:rsidRPr="00CC5B55">
        <w:rPr>
          <w:sz w:val="22"/>
          <w:szCs w:val="22"/>
        </w:rPr>
        <w:t>ą</w:t>
      </w:r>
      <w:r w:rsidRPr="00CC5B55">
        <w:rPr>
          <w:b/>
          <w:sz w:val="22"/>
          <w:szCs w:val="22"/>
        </w:rPr>
        <w:t>cznikiem nr </w:t>
      </w:r>
      <w:r>
        <w:rPr>
          <w:b/>
          <w:sz w:val="22"/>
          <w:szCs w:val="22"/>
        </w:rPr>
        <w:t>3</w:t>
      </w:r>
      <w:r w:rsidRPr="00CC5B55">
        <w:rPr>
          <w:b/>
          <w:sz w:val="22"/>
          <w:szCs w:val="22"/>
        </w:rPr>
        <w:t xml:space="preserve"> </w:t>
      </w:r>
      <w:r>
        <w:rPr>
          <w:sz w:val="22"/>
          <w:szCs w:val="22"/>
        </w:rPr>
        <w:t>do S</w:t>
      </w:r>
      <w:r w:rsidRPr="00CC5B55">
        <w:rPr>
          <w:sz w:val="22"/>
          <w:szCs w:val="22"/>
        </w:rPr>
        <w:t>WZ.</w:t>
      </w:r>
    </w:p>
    <w:p w14:paraId="0D6BEAF7" w14:textId="77777777" w:rsidR="00AF2E32" w:rsidRPr="00CC5B55" w:rsidRDefault="00AF2E32" w:rsidP="00410235">
      <w:pPr>
        <w:numPr>
          <w:ilvl w:val="0"/>
          <w:numId w:val="79"/>
        </w:numPr>
        <w:suppressAutoHyphens/>
        <w:jc w:val="both"/>
      </w:pPr>
      <w:r w:rsidRPr="00CC5B55">
        <w:rPr>
          <w:sz w:val="22"/>
          <w:szCs w:val="22"/>
        </w:rPr>
        <w:t>Kopia certyfikatu badania wydanego przez jednostkę notyfikowaną określającego możliwość zabudowy urządzenia w przestrzeniach</w:t>
      </w:r>
      <w:r>
        <w:rPr>
          <w:sz w:val="22"/>
          <w:szCs w:val="22"/>
        </w:rPr>
        <w:t xml:space="preserve"> zagrożonych wybuchem zgodnie z </w:t>
      </w:r>
      <w:r w:rsidRPr="00CC5B55">
        <w:rPr>
          <w:sz w:val="22"/>
          <w:szCs w:val="22"/>
        </w:rPr>
        <w:t>wymaganiami zamawiającego, ważny na dzień składania ofert</w:t>
      </w:r>
      <w:r>
        <w:rPr>
          <w:sz w:val="22"/>
          <w:szCs w:val="22"/>
        </w:rPr>
        <w:t>.</w:t>
      </w:r>
    </w:p>
    <w:p w14:paraId="0021ABE0" w14:textId="77777777" w:rsidR="00AF2E32" w:rsidRPr="00CC5B55" w:rsidRDefault="00AF2E32" w:rsidP="00410235">
      <w:pPr>
        <w:numPr>
          <w:ilvl w:val="0"/>
          <w:numId w:val="79"/>
        </w:numPr>
        <w:tabs>
          <w:tab w:val="left" w:pos="960"/>
        </w:tabs>
        <w:suppressAutoHyphens/>
        <w:jc w:val="both"/>
      </w:pPr>
      <w:r>
        <w:rPr>
          <w:sz w:val="22"/>
          <w:szCs w:val="22"/>
        </w:rPr>
        <w:t xml:space="preserve">Wzór </w:t>
      </w:r>
      <w:r w:rsidRPr="00CC5B55">
        <w:rPr>
          <w:sz w:val="22"/>
          <w:szCs w:val="22"/>
        </w:rPr>
        <w:t>Deklaracj</w:t>
      </w:r>
      <w:r>
        <w:rPr>
          <w:sz w:val="22"/>
          <w:szCs w:val="22"/>
        </w:rPr>
        <w:t>i</w:t>
      </w:r>
      <w:r w:rsidRPr="00CC5B55">
        <w:rPr>
          <w:sz w:val="22"/>
          <w:szCs w:val="22"/>
        </w:rPr>
        <w:t xml:space="preserve"> zgodności UE producenta lub jego upoważnionego przedstawiciela, iż oferowany produkt spełnia wymagania prawa polskiego i Unii Europejskiej w zakresie wprowadzania na rynek w podziemnych wyrobiskach zakładu górniczego w warunkach istniejących zagrożeń</w:t>
      </w:r>
      <w:r w:rsidRPr="00CC5B55">
        <w:rPr>
          <w:i/>
          <w:sz w:val="22"/>
          <w:szCs w:val="22"/>
        </w:rPr>
        <w:t xml:space="preserve"> </w:t>
      </w:r>
      <w:r w:rsidRPr="00CC5B55">
        <w:rPr>
          <w:sz w:val="22"/>
          <w:szCs w:val="22"/>
        </w:rPr>
        <w:t>zgodna z zapisami:</w:t>
      </w:r>
    </w:p>
    <w:p w14:paraId="26CB4EF3" w14:textId="77777777" w:rsidR="00AF2E32" w:rsidRPr="00CC5B55" w:rsidRDefault="00AF2E32" w:rsidP="00410235">
      <w:pPr>
        <w:numPr>
          <w:ilvl w:val="1"/>
          <w:numId w:val="70"/>
        </w:numPr>
        <w:suppressAutoHyphens/>
        <w:jc w:val="both"/>
      </w:pPr>
      <w:r w:rsidRPr="00CC5B55">
        <w:rPr>
          <w:sz w:val="22"/>
          <w:szCs w:val="22"/>
          <w:highlight w:val="white"/>
        </w:rPr>
        <w:t>Rozporządzeniu Ministra Rozwoju z dnia 6 czerwca 2016 r. w sprawie wymagań dla urządzeń i systemów ochronnych przeznaczonych do użytku w atmosferze potencjalnie wybuchowej</w:t>
      </w:r>
      <w:r w:rsidRPr="00CC5B55">
        <w:rPr>
          <w:sz w:val="22"/>
          <w:szCs w:val="22"/>
        </w:rPr>
        <w:t xml:space="preserve"> (Dz.U. z 2016 r., poz. 817).</w:t>
      </w:r>
    </w:p>
    <w:p w14:paraId="60A077F3" w14:textId="77777777" w:rsidR="00AF2E32" w:rsidRPr="00CC5B55" w:rsidRDefault="00AF2E32" w:rsidP="00410235">
      <w:pPr>
        <w:numPr>
          <w:ilvl w:val="0"/>
          <w:numId w:val="79"/>
        </w:numPr>
        <w:tabs>
          <w:tab w:val="left" w:pos="960"/>
        </w:tabs>
        <w:suppressAutoHyphens/>
        <w:jc w:val="both"/>
      </w:pPr>
      <w:r w:rsidRPr="00CC5B55">
        <w:rPr>
          <w:sz w:val="22"/>
          <w:szCs w:val="22"/>
        </w:rPr>
        <w:t>Instrukcja obsługi urządzenia zgodna z zapisami dokument</w:t>
      </w:r>
      <w:r>
        <w:rPr>
          <w:sz w:val="22"/>
          <w:szCs w:val="22"/>
        </w:rPr>
        <w:t>acji technicznej zdeponowanej w </w:t>
      </w:r>
      <w:r w:rsidRPr="00CC5B55">
        <w:rPr>
          <w:sz w:val="22"/>
          <w:szCs w:val="22"/>
        </w:rPr>
        <w:t>jednostce notyfikowanej oraz certyfikatu badania, potwierdzająca parametry techni</w:t>
      </w:r>
      <w:r>
        <w:rPr>
          <w:sz w:val="22"/>
          <w:szCs w:val="22"/>
        </w:rPr>
        <w:t>czne wymagane w załączniku nr 2 oraz 3 do SWZ</w:t>
      </w:r>
      <w:r w:rsidRPr="00CC5B55">
        <w:rPr>
          <w:sz w:val="22"/>
          <w:szCs w:val="22"/>
        </w:rPr>
        <w:t>,</w:t>
      </w:r>
    </w:p>
    <w:p w14:paraId="07268BEF" w14:textId="77777777" w:rsidR="00AF2E32" w:rsidRPr="00CC5B55" w:rsidRDefault="00AF2E32" w:rsidP="00410235">
      <w:pPr>
        <w:numPr>
          <w:ilvl w:val="3"/>
          <w:numId w:val="76"/>
        </w:numPr>
        <w:suppressAutoHyphens/>
        <w:ind w:hanging="2918"/>
        <w:jc w:val="both"/>
      </w:pPr>
      <w:r w:rsidRPr="00CC5B55">
        <w:rPr>
          <w:b/>
          <w:sz w:val="22"/>
          <w:szCs w:val="22"/>
        </w:rPr>
        <w:t>Dotyczy zada</w:t>
      </w:r>
      <w:r>
        <w:rPr>
          <w:b/>
          <w:sz w:val="22"/>
          <w:szCs w:val="22"/>
        </w:rPr>
        <w:t>nia</w:t>
      </w:r>
      <w:r w:rsidRPr="00CC5B55">
        <w:rPr>
          <w:b/>
          <w:sz w:val="22"/>
          <w:szCs w:val="22"/>
        </w:rPr>
        <w:t xml:space="preserve"> </w:t>
      </w:r>
      <w:r>
        <w:rPr>
          <w:b/>
          <w:sz w:val="22"/>
          <w:szCs w:val="22"/>
        </w:rPr>
        <w:t>28-29</w:t>
      </w:r>
      <w:r w:rsidRPr="00CC5B55">
        <w:rPr>
          <w:b/>
          <w:sz w:val="22"/>
          <w:szCs w:val="22"/>
        </w:rPr>
        <w:t>:</w:t>
      </w:r>
    </w:p>
    <w:p w14:paraId="6CD2FD74" w14:textId="77777777" w:rsidR="00AF2E32" w:rsidRPr="00CC5B55" w:rsidRDefault="00AF2E32" w:rsidP="00410235">
      <w:pPr>
        <w:numPr>
          <w:ilvl w:val="0"/>
          <w:numId w:val="77"/>
        </w:numPr>
        <w:suppressAutoHyphens/>
        <w:jc w:val="both"/>
      </w:pPr>
      <w:r w:rsidRPr="00CC5B55">
        <w:rPr>
          <w:sz w:val="22"/>
          <w:szCs w:val="22"/>
        </w:rPr>
        <w:t xml:space="preserve">Oświadczenie oraz wykaz parametrów </w:t>
      </w:r>
      <w:proofErr w:type="spellStart"/>
      <w:r w:rsidRPr="00CC5B55">
        <w:rPr>
          <w:sz w:val="22"/>
          <w:szCs w:val="22"/>
        </w:rPr>
        <w:t>techniczno</w:t>
      </w:r>
      <w:proofErr w:type="spellEnd"/>
      <w:r w:rsidRPr="00CC5B55">
        <w:rPr>
          <w:sz w:val="22"/>
          <w:szCs w:val="22"/>
        </w:rPr>
        <w:t xml:space="preserve"> – użytkowych przedmiotu zamówienia – zgodnie z </w:t>
      </w:r>
      <w:r w:rsidRPr="00CC5B55">
        <w:rPr>
          <w:b/>
          <w:sz w:val="22"/>
          <w:szCs w:val="22"/>
        </w:rPr>
        <w:t>Zał</w:t>
      </w:r>
      <w:r w:rsidRPr="00CC5B55">
        <w:rPr>
          <w:sz w:val="22"/>
          <w:szCs w:val="22"/>
        </w:rPr>
        <w:t>ą</w:t>
      </w:r>
      <w:r w:rsidRPr="00CC5B55">
        <w:rPr>
          <w:b/>
          <w:sz w:val="22"/>
          <w:szCs w:val="22"/>
        </w:rPr>
        <w:t>cznikiem nr </w:t>
      </w:r>
      <w:r>
        <w:rPr>
          <w:b/>
          <w:sz w:val="22"/>
          <w:szCs w:val="22"/>
        </w:rPr>
        <w:t>3</w:t>
      </w:r>
      <w:r w:rsidRPr="00CC5B55">
        <w:rPr>
          <w:b/>
          <w:sz w:val="22"/>
          <w:szCs w:val="22"/>
        </w:rPr>
        <w:t xml:space="preserve"> </w:t>
      </w:r>
      <w:r>
        <w:rPr>
          <w:sz w:val="22"/>
          <w:szCs w:val="22"/>
        </w:rPr>
        <w:t>do S</w:t>
      </w:r>
      <w:r w:rsidRPr="00CC5B55">
        <w:rPr>
          <w:sz w:val="22"/>
          <w:szCs w:val="22"/>
        </w:rPr>
        <w:t>WZ.</w:t>
      </w:r>
    </w:p>
    <w:p w14:paraId="75523CBB" w14:textId="77777777" w:rsidR="00AF2E32" w:rsidRPr="003B501C" w:rsidRDefault="00AF2E32" w:rsidP="00410235">
      <w:pPr>
        <w:numPr>
          <w:ilvl w:val="0"/>
          <w:numId w:val="77"/>
        </w:numPr>
        <w:tabs>
          <w:tab w:val="left" w:pos="960"/>
        </w:tabs>
        <w:suppressAutoHyphens/>
        <w:jc w:val="both"/>
      </w:pPr>
      <w:r>
        <w:rPr>
          <w:sz w:val="22"/>
          <w:szCs w:val="22"/>
        </w:rPr>
        <w:t xml:space="preserve">Kopia </w:t>
      </w:r>
      <w:r w:rsidRPr="00CC5B55">
        <w:rPr>
          <w:sz w:val="22"/>
          <w:szCs w:val="22"/>
        </w:rPr>
        <w:t>Dopuszczeni</w:t>
      </w:r>
      <w:r>
        <w:rPr>
          <w:sz w:val="22"/>
          <w:szCs w:val="22"/>
        </w:rPr>
        <w:t>a</w:t>
      </w:r>
      <w:r w:rsidRPr="00CC5B55">
        <w:rPr>
          <w:sz w:val="22"/>
          <w:szCs w:val="22"/>
        </w:rPr>
        <w:t xml:space="preserve"> Prezesa WUG</w:t>
      </w:r>
      <w:r>
        <w:rPr>
          <w:sz w:val="22"/>
          <w:szCs w:val="22"/>
        </w:rPr>
        <w:t xml:space="preserve"> do stosowania w podziemnych wyrobiskach górniczych.</w:t>
      </w:r>
    </w:p>
    <w:p w14:paraId="6EF0B9DB" w14:textId="77777777" w:rsidR="00AF2E32" w:rsidRPr="004E0D63" w:rsidRDefault="00AF2E32" w:rsidP="00410235">
      <w:pPr>
        <w:numPr>
          <w:ilvl w:val="0"/>
          <w:numId w:val="77"/>
        </w:numPr>
        <w:tabs>
          <w:tab w:val="left" w:pos="960"/>
        </w:tabs>
        <w:suppressAutoHyphens/>
        <w:jc w:val="both"/>
      </w:pPr>
      <w:r w:rsidRPr="00CC5B55">
        <w:rPr>
          <w:sz w:val="22"/>
          <w:szCs w:val="22"/>
        </w:rPr>
        <w:t>Kopia certyfikatu badania wydanego przez jednostkę notyfikowaną określającego możliwość zabudowy urządzenia w przestrzeniach</w:t>
      </w:r>
      <w:r>
        <w:rPr>
          <w:sz w:val="22"/>
          <w:szCs w:val="22"/>
        </w:rPr>
        <w:t xml:space="preserve"> zagrożonych wybuchem zgodnie z </w:t>
      </w:r>
      <w:r w:rsidRPr="00CC5B55">
        <w:rPr>
          <w:sz w:val="22"/>
          <w:szCs w:val="22"/>
        </w:rPr>
        <w:t>wymaganiami zamawiającego, ważny na dzień składania ofert</w:t>
      </w:r>
      <w:r>
        <w:rPr>
          <w:sz w:val="22"/>
          <w:szCs w:val="22"/>
        </w:rPr>
        <w:t>.</w:t>
      </w:r>
    </w:p>
    <w:p w14:paraId="2417045D" w14:textId="77777777" w:rsidR="00AF2E32" w:rsidRPr="00CC5B55" w:rsidRDefault="00AF2E32" w:rsidP="00410235">
      <w:pPr>
        <w:numPr>
          <w:ilvl w:val="0"/>
          <w:numId w:val="77"/>
        </w:numPr>
        <w:tabs>
          <w:tab w:val="left" w:pos="960"/>
        </w:tabs>
        <w:suppressAutoHyphens/>
        <w:jc w:val="both"/>
      </w:pPr>
      <w:r w:rsidRPr="00CC5B55">
        <w:rPr>
          <w:sz w:val="22"/>
          <w:szCs w:val="22"/>
        </w:rPr>
        <w:t xml:space="preserve">Instrukcja obsługi urządzenia zgodna z zapisami dokumentacji technicznej, potwierdzająca parametry techniczne wymagane w załączniku nr </w:t>
      </w:r>
      <w:r>
        <w:rPr>
          <w:sz w:val="22"/>
          <w:szCs w:val="22"/>
        </w:rPr>
        <w:t>2 oraz 3 do SWZ.</w:t>
      </w:r>
    </w:p>
    <w:p w14:paraId="220F3CBA" w14:textId="77777777" w:rsidR="00AF2E32" w:rsidRDefault="00AF2E32" w:rsidP="00AF2E32">
      <w:pPr>
        <w:tabs>
          <w:tab w:val="left" w:pos="960"/>
        </w:tabs>
        <w:ind w:left="862"/>
        <w:jc w:val="both"/>
        <w:rPr>
          <w:sz w:val="22"/>
          <w:szCs w:val="22"/>
        </w:rPr>
      </w:pPr>
    </w:p>
    <w:p w14:paraId="3D997659" w14:textId="77777777" w:rsidR="00AF2E32" w:rsidRPr="00CC5B55" w:rsidRDefault="00AF2E32" w:rsidP="00AF2E32">
      <w:pPr>
        <w:tabs>
          <w:tab w:val="left" w:pos="960"/>
        </w:tabs>
        <w:ind w:left="862"/>
        <w:jc w:val="both"/>
        <w:rPr>
          <w:sz w:val="22"/>
          <w:szCs w:val="22"/>
        </w:rPr>
      </w:pPr>
    </w:p>
    <w:p w14:paraId="435E18D0" w14:textId="77777777" w:rsidR="00AF2E32" w:rsidRPr="00CC5B55" w:rsidRDefault="00AF2E32" w:rsidP="00410235">
      <w:pPr>
        <w:numPr>
          <w:ilvl w:val="3"/>
          <w:numId w:val="76"/>
        </w:numPr>
        <w:suppressAutoHyphens/>
        <w:ind w:hanging="2918"/>
        <w:jc w:val="both"/>
      </w:pPr>
      <w:r w:rsidRPr="00CC5B55">
        <w:rPr>
          <w:b/>
          <w:sz w:val="22"/>
          <w:szCs w:val="22"/>
        </w:rPr>
        <w:lastRenderedPageBreak/>
        <w:t xml:space="preserve">Dotyczy zadania </w:t>
      </w:r>
      <w:r>
        <w:rPr>
          <w:b/>
          <w:sz w:val="22"/>
          <w:szCs w:val="22"/>
        </w:rPr>
        <w:t>13</w:t>
      </w:r>
      <w:r w:rsidRPr="00CC5B55">
        <w:rPr>
          <w:b/>
          <w:sz w:val="22"/>
          <w:szCs w:val="22"/>
        </w:rPr>
        <w:t xml:space="preserve">: </w:t>
      </w:r>
    </w:p>
    <w:p w14:paraId="0BEAAD4C" w14:textId="77777777" w:rsidR="00AF2E32" w:rsidRPr="00CC5B55" w:rsidRDefault="00AF2E32" w:rsidP="00410235">
      <w:pPr>
        <w:numPr>
          <w:ilvl w:val="7"/>
          <w:numId w:val="78"/>
        </w:numPr>
        <w:tabs>
          <w:tab w:val="left" w:pos="960"/>
        </w:tabs>
        <w:suppressAutoHyphens/>
        <w:ind w:left="993" w:hanging="426"/>
        <w:jc w:val="both"/>
      </w:pPr>
      <w:r w:rsidRPr="00CC5B55">
        <w:rPr>
          <w:sz w:val="22"/>
          <w:szCs w:val="22"/>
        </w:rPr>
        <w:t xml:space="preserve">Oświadczenie oraz wykaz parametrów </w:t>
      </w:r>
      <w:proofErr w:type="spellStart"/>
      <w:r w:rsidRPr="00CC5B55">
        <w:rPr>
          <w:sz w:val="22"/>
          <w:szCs w:val="22"/>
        </w:rPr>
        <w:t>techniczno</w:t>
      </w:r>
      <w:proofErr w:type="spellEnd"/>
      <w:r w:rsidRPr="00CC5B55">
        <w:rPr>
          <w:sz w:val="22"/>
          <w:szCs w:val="22"/>
        </w:rPr>
        <w:t xml:space="preserve"> – użytkowych przedmiotu zamówienia – zgodnie z </w:t>
      </w:r>
      <w:r w:rsidRPr="00CC5B55">
        <w:rPr>
          <w:b/>
          <w:sz w:val="22"/>
          <w:szCs w:val="22"/>
        </w:rPr>
        <w:t>Zał</w:t>
      </w:r>
      <w:r w:rsidRPr="00CC5B55">
        <w:rPr>
          <w:sz w:val="22"/>
          <w:szCs w:val="22"/>
        </w:rPr>
        <w:t>ą</w:t>
      </w:r>
      <w:r w:rsidRPr="00CC5B55">
        <w:rPr>
          <w:b/>
          <w:sz w:val="22"/>
          <w:szCs w:val="22"/>
        </w:rPr>
        <w:t>cznikiem nr </w:t>
      </w:r>
      <w:r>
        <w:rPr>
          <w:b/>
          <w:sz w:val="22"/>
          <w:szCs w:val="22"/>
        </w:rPr>
        <w:t>3</w:t>
      </w:r>
      <w:r w:rsidRPr="00CC5B55">
        <w:rPr>
          <w:b/>
          <w:sz w:val="22"/>
          <w:szCs w:val="22"/>
        </w:rPr>
        <w:t xml:space="preserve"> </w:t>
      </w:r>
      <w:r w:rsidRPr="00CC5B55">
        <w:rPr>
          <w:sz w:val="22"/>
          <w:szCs w:val="22"/>
        </w:rPr>
        <w:t>do SWZ.</w:t>
      </w:r>
    </w:p>
    <w:p w14:paraId="4506E5E5" w14:textId="77777777" w:rsidR="00AF2E32" w:rsidRPr="00CC5B55" w:rsidRDefault="00AF2E32" w:rsidP="00410235">
      <w:pPr>
        <w:numPr>
          <w:ilvl w:val="7"/>
          <w:numId w:val="78"/>
        </w:numPr>
        <w:tabs>
          <w:tab w:val="left" w:pos="960"/>
        </w:tabs>
        <w:suppressAutoHyphens/>
        <w:ind w:left="993" w:hanging="426"/>
        <w:jc w:val="both"/>
      </w:pPr>
      <w:r w:rsidRPr="00CC5B55">
        <w:rPr>
          <w:sz w:val="22"/>
          <w:szCs w:val="22"/>
        </w:rPr>
        <w:t xml:space="preserve">Instrukcja obsługi lub karta katalogowa, potwierdzająca </w:t>
      </w:r>
      <w:r>
        <w:rPr>
          <w:sz w:val="22"/>
          <w:szCs w:val="22"/>
        </w:rPr>
        <w:t>parametry techniczne wymagane w </w:t>
      </w:r>
      <w:r w:rsidRPr="00CC5B55">
        <w:rPr>
          <w:sz w:val="22"/>
          <w:szCs w:val="22"/>
        </w:rPr>
        <w:t xml:space="preserve">załączniku nr </w:t>
      </w:r>
      <w:r>
        <w:rPr>
          <w:sz w:val="22"/>
          <w:szCs w:val="22"/>
        </w:rPr>
        <w:t>2 oraz 3 do SWZ</w:t>
      </w:r>
      <w:r w:rsidRPr="00CC5B55">
        <w:rPr>
          <w:sz w:val="22"/>
          <w:szCs w:val="22"/>
        </w:rPr>
        <w:t>.</w:t>
      </w:r>
    </w:p>
    <w:p w14:paraId="34AE5F41" w14:textId="77777777" w:rsidR="00AF2E32" w:rsidRPr="00CC5B55" w:rsidRDefault="00AF2E32" w:rsidP="00AF2E32">
      <w:pPr>
        <w:tabs>
          <w:tab w:val="left" w:pos="960"/>
        </w:tabs>
        <w:rPr>
          <w:sz w:val="22"/>
          <w:szCs w:val="22"/>
        </w:rPr>
      </w:pPr>
    </w:p>
    <w:p w14:paraId="20890B05" w14:textId="77777777" w:rsidR="00AF2E32" w:rsidRPr="00CC5B55" w:rsidRDefault="00AF2E32" w:rsidP="00410235">
      <w:pPr>
        <w:numPr>
          <w:ilvl w:val="8"/>
          <w:numId w:val="72"/>
        </w:numPr>
        <w:tabs>
          <w:tab w:val="left" w:pos="426"/>
        </w:tabs>
        <w:suppressAutoHyphens/>
        <w:ind w:hanging="6480"/>
        <w:jc w:val="both"/>
      </w:pPr>
      <w:r w:rsidRPr="00CC5B55">
        <w:rPr>
          <w:b/>
          <w:iCs/>
          <w:sz w:val="22"/>
          <w:szCs w:val="22"/>
        </w:rPr>
        <w:t>Dokumenty i informacje wymagane przed zawarciem umowy:</w:t>
      </w:r>
    </w:p>
    <w:p w14:paraId="44788074" w14:textId="77777777" w:rsidR="00AF2E32" w:rsidRPr="00CC5B55" w:rsidRDefault="00AF2E32" w:rsidP="00AF2E32">
      <w:pPr>
        <w:ind w:left="284" w:hanging="284"/>
        <w:jc w:val="both"/>
        <w:rPr>
          <w:b/>
          <w:iCs/>
          <w:sz w:val="22"/>
          <w:szCs w:val="22"/>
        </w:rPr>
      </w:pPr>
    </w:p>
    <w:p w14:paraId="5DE4C079" w14:textId="77777777" w:rsidR="00AF2E32" w:rsidRPr="00CC5B55" w:rsidRDefault="00AF2E32" w:rsidP="00410235">
      <w:pPr>
        <w:numPr>
          <w:ilvl w:val="0"/>
          <w:numId w:val="80"/>
        </w:numPr>
        <w:tabs>
          <w:tab w:val="clear" w:pos="360"/>
          <w:tab w:val="num" w:pos="0"/>
        </w:tabs>
        <w:suppressAutoHyphens/>
        <w:ind w:left="709" w:hanging="283"/>
        <w:contextualSpacing/>
        <w:jc w:val="both"/>
      </w:pPr>
      <w:r w:rsidRPr="00CC5B55">
        <w:rPr>
          <w:iCs/>
          <w:sz w:val="22"/>
          <w:szCs w:val="22"/>
        </w:rPr>
        <w:t>Umowa regulująca współpracę Wykonawców – w przypadku wyboru oferty wspólnej, na żądanie Zamawiającego</w:t>
      </w:r>
    </w:p>
    <w:p w14:paraId="2BB8D619" w14:textId="77777777" w:rsidR="00AF2E32" w:rsidRPr="00CC5B55" w:rsidRDefault="00AF2E32" w:rsidP="00410235">
      <w:pPr>
        <w:pStyle w:val="Akapitzlist"/>
        <w:numPr>
          <w:ilvl w:val="0"/>
          <w:numId w:val="80"/>
        </w:numPr>
        <w:tabs>
          <w:tab w:val="clear" w:pos="360"/>
          <w:tab w:val="num" w:pos="0"/>
        </w:tabs>
        <w:suppressAutoHyphens/>
        <w:ind w:left="709" w:hanging="283"/>
        <w:jc w:val="both"/>
      </w:pPr>
      <w:r w:rsidRPr="00CC5B55">
        <w:rPr>
          <w:sz w:val="22"/>
          <w:szCs w:val="22"/>
        </w:rPr>
        <w:t>Informacje dotyczące sposobu komunikowania się Zamawiającego z Wykonawcą celem realizacji umowy:</w:t>
      </w:r>
    </w:p>
    <w:p w14:paraId="6CFA4563" w14:textId="77777777" w:rsidR="00AF2E32" w:rsidRPr="00CC5B55" w:rsidRDefault="00AF2E32" w:rsidP="00AF2E32">
      <w:pPr>
        <w:pStyle w:val="Akapitzlist"/>
        <w:rPr>
          <w:iCs/>
          <w:sz w:val="22"/>
          <w:szCs w:val="22"/>
        </w:rPr>
      </w:pPr>
    </w:p>
    <w:p w14:paraId="5844CBAB" w14:textId="77777777" w:rsidR="00AF2E32" w:rsidRPr="00CC5B55" w:rsidRDefault="00AF2E32" w:rsidP="00AF2E32">
      <w:pPr>
        <w:pStyle w:val="Akapitzlist"/>
        <w:ind w:left="644"/>
        <w:jc w:val="both"/>
      </w:pPr>
      <w:r w:rsidRPr="00CC5B55">
        <w:rPr>
          <w:sz w:val="22"/>
          <w:szCs w:val="22"/>
        </w:rPr>
        <w:t xml:space="preserve">Adres poczty elektronicznej, na który będzie przekazywana informacja o opublikowaniu zamówienia w „Portalu Dostawcy” lub przekazywane będzie zamówienie e-mailem </w:t>
      </w:r>
      <w:r w:rsidRPr="00CC5B55">
        <w:rPr>
          <w:sz w:val="22"/>
          <w:szCs w:val="22"/>
        </w:rPr>
        <w:br/>
        <w:t xml:space="preserve">w formacie pdf ___________________ </w:t>
      </w:r>
      <w:r w:rsidRPr="00CC5B55">
        <w:rPr>
          <w:i/>
          <w:sz w:val="22"/>
          <w:szCs w:val="22"/>
        </w:rPr>
        <w:t>(Wykonawca podaje wyłącznie jeden adres e-mail)</w:t>
      </w:r>
    </w:p>
    <w:p w14:paraId="62463DC1" w14:textId="77777777" w:rsidR="00AF2E32" w:rsidRPr="00CC5B55" w:rsidRDefault="00AF2E32" w:rsidP="00AF2E32">
      <w:pPr>
        <w:ind w:left="644"/>
        <w:jc w:val="both"/>
      </w:pPr>
      <w:r w:rsidRPr="00CC5B55">
        <w:rPr>
          <w:sz w:val="22"/>
          <w:szCs w:val="22"/>
        </w:rPr>
        <w:t xml:space="preserve">Osoba odpowiedzialna za realizację umowy (w tym reklamację i badania kontrolne) ze strony Wykonawcy: </w:t>
      </w:r>
    </w:p>
    <w:p w14:paraId="3BBBFEC3" w14:textId="77777777" w:rsidR="00AF2E32" w:rsidRPr="00CC5B55" w:rsidRDefault="00AF2E32" w:rsidP="00AF2E32">
      <w:pPr>
        <w:ind w:left="644"/>
        <w:jc w:val="both"/>
      </w:pPr>
      <w:r w:rsidRPr="00CC5B55">
        <w:rPr>
          <w:sz w:val="22"/>
          <w:szCs w:val="22"/>
        </w:rPr>
        <w:t xml:space="preserve">Pan/Pani </w:t>
      </w:r>
      <w:r w:rsidRPr="00CC5B55">
        <w:rPr>
          <w:sz w:val="22"/>
          <w:szCs w:val="22"/>
        </w:rPr>
        <w:tab/>
      </w:r>
      <w:r w:rsidRPr="00CC5B55">
        <w:rPr>
          <w:sz w:val="22"/>
          <w:szCs w:val="22"/>
        </w:rPr>
        <w:tab/>
        <w:t>_________________________</w:t>
      </w:r>
    </w:p>
    <w:p w14:paraId="36295D07" w14:textId="77777777" w:rsidR="00AF2E32" w:rsidRPr="00CC5B55" w:rsidRDefault="00AF2E32" w:rsidP="00AF2E32">
      <w:pPr>
        <w:pStyle w:val="Akapitzlist"/>
        <w:ind w:left="644"/>
        <w:jc w:val="both"/>
      </w:pPr>
      <w:r w:rsidRPr="00CC5B55">
        <w:rPr>
          <w:sz w:val="22"/>
          <w:szCs w:val="22"/>
        </w:rPr>
        <w:t xml:space="preserve">Nr telefonu  </w:t>
      </w:r>
      <w:r w:rsidRPr="00CC5B55">
        <w:rPr>
          <w:sz w:val="22"/>
          <w:szCs w:val="22"/>
        </w:rPr>
        <w:tab/>
      </w:r>
      <w:r w:rsidRPr="00CC5B55">
        <w:rPr>
          <w:sz w:val="22"/>
          <w:szCs w:val="22"/>
        </w:rPr>
        <w:tab/>
        <w:t>_________________________.</w:t>
      </w:r>
    </w:p>
    <w:p w14:paraId="6BE29561" w14:textId="77777777" w:rsidR="00AF2E32" w:rsidRPr="00CC5B55" w:rsidRDefault="00AF2E32" w:rsidP="00AF2E32">
      <w:pPr>
        <w:pStyle w:val="Akapitzlist"/>
        <w:ind w:left="644"/>
        <w:jc w:val="both"/>
        <w:rPr>
          <w:b/>
          <w:sz w:val="22"/>
          <w:szCs w:val="22"/>
        </w:rPr>
      </w:pPr>
    </w:p>
    <w:p w14:paraId="6E89A126" w14:textId="77777777" w:rsidR="00AF2E32" w:rsidRPr="00CC5B55" w:rsidRDefault="00AF2E32" w:rsidP="00AF2E32">
      <w:pPr>
        <w:ind w:left="644"/>
        <w:jc w:val="both"/>
      </w:pPr>
      <w:r w:rsidRPr="00CC5B55">
        <w:rPr>
          <w:iCs/>
          <w:sz w:val="22"/>
          <w:szCs w:val="22"/>
        </w:rPr>
        <w:t xml:space="preserve">Dokumenty i informacje wymienione w ust. 2 należy dostarczyć na nośniku elektronicznym lub przesłać na adres e-mail: </w:t>
      </w:r>
      <w:hyperlink r:id="rId24" w:history="1">
        <w:r w:rsidRPr="004D5C5B">
          <w:rPr>
            <w:rStyle w:val="Hipercze"/>
            <w:i/>
            <w:iCs/>
            <w:sz w:val="22"/>
            <w:szCs w:val="22"/>
          </w:rPr>
          <w:t>w.miklasz@pgg.pl</w:t>
        </w:r>
      </w:hyperlink>
      <w:r w:rsidRPr="00CC5B55">
        <w:rPr>
          <w:i/>
          <w:iCs/>
          <w:sz w:val="22"/>
          <w:szCs w:val="22"/>
        </w:rPr>
        <w:t xml:space="preserve"> </w:t>
      </w:r>
      <w:r w:rsidRPr="00CC5B55">
        <w:rPr>
          <w:iCs/>
          <w:sz w:val="22"/>
          <w:szCs w:val="22"/>
        </w:rPr>
        <w:t xml:space="preserve">w terminie </w:t>
      </w:r>
      <w:r w:rsidRPr="00CC5B55">
        <w:rPr>
          <w:b/>
          <w:iCs/>
          <w:sz w:val="22"/>
          <w:szCs w:val="22"/>
        </w:rPr>
        <w:t>do 5 dni</w:t>
      </w:r>
      <w:r w:rsidRPr="00CC5B55">
        <w:rPr>
          <w:iCs/>
          <w:sz w:val="22"/>
          <w:szCs w:val="22"/>
        </w:rPr>
        <w:t xml:space="preserve"> od daty rozstrzygnięcia postępowania w przeciwnym wypadku </w:t>
      </w:r>
      <w:r w:rsidRPr="00CC5B55">
        <w:rPr>
          <w:sz w:val="22"/>
          <w:szCs w:val="24"/>
        </w:rPr>
        <w:t>zawarcie umowy będzie niemożliwe z przyczyn leżących po stronie Wykonawcy.</w:t>
      </w:r>
    </w:p>
    <w:p w14:paraId="30F812D6" w14:textId="77777777" w:rsidR="00AF2E32" w:rsidRPr="00CC5B55" w:rsidRDefault="00AF2E32" w:rsidP="00AF2E32">
      <w:pPr>
        <w:ind w:left="426" w:hanging="426"/>
        <w:jc w:val="both"/>
        <w:rPr>
          <w:b/>
          <w:sz w:val="22"/>
          <w:szCs w:val="22"/>
        </w:rPr>
      </w:pPr>
    </w:p>
    <w:p w14:paraId="37F7621A" w14:textId="77777777" w:rsidR="00AF2E32" w:rsidRPr="00CC5B55" w:rsidRDefault="00AF2E32" w:rsidP="00410235">
      <w:pPr>
        <w:numPr>
          <w:ilvl w:val="8"/>
          <w:numId w:val="72"/>
        </w:numPr>
        <w:tabs>
          <w:tab w:val="left" w:pos="426"/>
        </w:tabs>
        <w:suppressAutoHyphens/>
        <w:ind w:hanging="6480"/>
      </w:pPr>
      <w:r w:rsidRPr="00CC5B55">
        <w:rPr>
          <w:b/>
          <w:sz w:val="22"/>
          <w:szCs w:val="22"/>
        </w:rPr>
        <w:t xml:space="preserve">DOKUMENTY, które należy </w:t>
      </w:r>
      <w:r w:rsidRPr="00CC5B55">
        <w:rPr>
          <w:b/>
          <w:sz w:val="22"/>
          <w:szCs w:val="22"/>
          <w:u w:val="single"/>
        </w:rPr>
        <w:t>złożyć wraz z dostawą</w:t>
      </w:r>
      <w:r w:rsidRPr="00CC5B55">
        <w:rPr>
          <w:b/>
          <w:sz w:val="22"/>
          <w:szCs w:val="22"/>
        </w:rPr>
        <w:t>:</w:t>
      </w:r>
    </w:p>
    <w:p w14:paraId="287B486D" w14:textId="77777777" w:rsidR="00AF2E32" w:rsidRPr="00CC5B55" w:rsidRDefault="00AF2E32" w:rsidP="00AF2E32">
      <w:pPr>
        <w:tabs>
          <w:tab w:val="left" w:pos="709"/>
        </w:tabs>
        <w:ind w:left="6480"/>
        <w:rPr>
          <w:b/>
          <w:sz w:val="22"/>
          <w:szCs w:val="22"/>
        </w:rPr>
      </w:pPr>
    </w:p>
    <w:p w14:paraId="1C96544B" w14:textId="77777777" w:rsidR="00AF2E32" w:rsidRPr="00CC5B55" w:rsidRDefault="00AF2E32" w:rsidP="00410235">
      <w:pPr>
        <w:pStyle w:val="Akapitzlist"/>
        <w:numPr>
          <w:ilvl w:val="0"/>
          <w:numId w:val="81"/>
        </w:numPr>
        <w:suppressAutoHyphens/>
        <w:jc w:val="both"/>
      </w:pPr>
      <w:r w:rsidRPr="00CC5B55">
        <w:rPr>
          <w:sz w:val="22"/>
          <w:szCs w:val="22"/>
        </w:rPr>
        <w:t>Dokumenty:</w:t>
      </w:r>
    </w:p>
    <w:p w14:paraId="4E2C7ACA" w14:textId="77777777" w:rsidR="00AF2E32" w:rsidRPr="00CC5B55" w:rsidRDefault="00AF2E32" w:rsidP="00410235">
      <w:pPr>
        <w:numPr>
          <w:ilvl w:val="2"/>
          <w:numId w:val="81"/>
        </w:numPr>
        <w:tabs>
          <w:tab w:val="clear" w:pos="1276"/>
          <w:tab w:val="num" w:pos="851"/>
        </w:tabs>
        <w:suppressAutoHyphens/>
        <w:ind w:left="850"/>
        <w:jc w:val="both"/>
      </w:pPr>
      <w:r w:rsidRPr="00CC5B55">
        <w:rPr>
          <w:sz w:val="22"/>
          <w:szCs w:val="22"/>
        </w:rPr>
        <w:t>dowód wydania materiału (WZ)</w:t>
      </w:r>
    </w:p>
    <w:p w14:paraId="1B6F8468" w14:textId="77777777" w:rsidR="00AF2E32" w:rsidRPr="00CC5B55" w:rsidRDefault="00AF2E32" w:rsidP="00410235">
      <w:pPr>
        <w:numPr>
          <w:ilvl w:val="2"/>
          <w:numId w:val="81"/>
        </w:numPr>
        <w:tabs>
          <w:tab w:val="clear" w:pos="1276"/>
          <w:tab w:val="num" w:pos="851"/>
        </w:tabs>
        <w:suppressAutoHyphens/>
        <w:ind w:left="850"/>
        <w:jc w:val="both"/>
      </w:pPr>
      <w:r w:rsidRPr="00CC5B55">
        <w:rPr>
          <w:sz w:val="22"/>
          <w:szCs w:val="22"/>
        </w:rPr>
        <w:t>dokumenty wymagane dla poszczególnych zadań wg przedstawionej tabeli:</w:t>
      </w:r>
    </w:p>
    <w:p w14:paraId="20374846" w14:textId="77777777" w:rsidR="00AF2E32" w:rsidRPr="00CC5B55" w:rsidRDefault="00AF2E32" w:rsidP="00AF2E32">
      <w:pPr>
        <w:ind w:left="2340" w:hanging="2056"/>
        <w:jc w:val="both"/>
        <w:rPr>
          <w:b/>
          <w:sz w:val="22"/>
          <w:szCs w:val="22"/>
          <w:highlight w:val="yellow"/>
        </w:rPr>
      </w:pPr>
    </w:p>
    <w:tbl>
      <w:tblPr>
        <w:tblW w:w="9474" w:type="dxa"/>
        <w:tblInd w:w="-5" w:type="dxa"/>
        <w:tblLayout w:type="fixed"/>
        <w:tblLook w:val="0000" w:firstRow="0" w:lastRow="0" w:firstColumn="0" w:lastColumn="0" w:noHBand="0" w:noVBand="0"/>
      </w:tblPr>
      <w:tblGrid>
        <w:gridCol w:w="520"/>
        <w:gridCol w:w="1585"/>
        <w:gridCol w:w="1585"/>
        <w:gridCol w:w="1585"/>
        <w:gridCol w:w="1585"/>
        <w:gridCol w:w="1228"/>
        <w:gridCol w:w="1386"/>
      </w:tblGrid>
      <w:tr w:rsidR="00AF2E32" w:rsidRPr="00CC5B55" w14:paraId="4CB33F70" w14:textId="77777777" w:rsidTr="00293880">
        <w:trPr>
          <w:cantSplit/>
          <w:trHeight w:val="1228"/>
        </w:trPr>
        <w:tc>
          <w:tcPr>
            <w:tcW w:w="520" w:type="dxa"/>
            <w:tcBorders>
              <w:top w:val="single" w:sz="4" w:space="0" w:color="000000"/>
              <w:left w:val="single" w:sz="4" w:space="0" w:color="000000"/>
              <w:bottom w:val="single" w:sz="4" w:space="0" w:color="000000"/>
            </w:tcBorders>
            <w:shd w:val="clear" w:color="auto" w:fill="F2F2F2"/>
            <w:textDirection w:val="btLr"/>
            <w:vAlign w:val="center"/>
          </w:tcPr>
          <w:p w14:paraId="03DC6BA4" w14:textId="77777777" w:rsidR="00AF2E32" w:rsidRPr="00CC5B55" w:rsidRDefault="00AF2E32" w:rsidP="00293880">
            <w:pPr>
              <w:ind w:left="113" w:right="113"/>
              <w:jc w:val="center"/>
            </w:pPr>
            <w:r w:rsidRPr="00CC5B55">
              <w:rPr>
                <w:b/>
              </w:rPr>
              <w:t>Nr zadania</w:t>
            </w:r>
          </w:p>
        </w:tc>
        <w:tc>
          <w:tcPr>
            <w:tcW w:w="1585" w:type="dxa"/>
            <w:tcBorders>
              <w:top w:val="single" w:sz="4" w:space="0" w:color="000000"/>
              <w:left w:val="single" w:sz="4" w:space="0" w:color="000000"/>
              <w:bottom w:val="single" w:sz="4" w:space="0" w:color="000000"/>
            </w:tcBorders>
            <w:shd w:val="clear" w:color="auto" w:fill="F2F2F2"/>
            <w:vAlign w:val="center"/>
          </w:tcPr>
          <w:p w14:paraId="3A1A2D9F" w14:textId="77777777" w:rsidR="00AF2E32" w:rsidRPr="00CC5B55" w:rsidRDefault="00AF2E32" w:rsidP="00293880">
            <w:pPr>
              <w:jc w:val="center"/>
            </w:pPr>
            <w:r w:rsidRPr="00CC5B55">
              <w:rPr>
                <w:b/>
              </w:rPr>
              <w:t>Dopuszczenie WUG + dokumenty w nim wymienione</w:t>
            </w:r>
          </w:p>
        </w:tc>
        <w:tc>
          <w:tcPr>
            <w:tcW w:w="1585" w:type="dxa"/>
            <w:tcBorders>
              <w:top w:val="single" w:sz="4" w:space="0" w:color="000000"/>
              <w:left w:val="single" w:sz="4" w:space="0" w:color="000000"/>
              <w:bottom w:val="single" w:sz="4" w:space="0" w:color="000000"/>
            </w:tcBorders>
            <w:shd w:val="clear" w:color="auto" w:fill="F2F2F2"/>
            <w:vAlign w:val="center"/>
          </w:tcPr>
          <w:p w14:paraId="19550BB3" w14:textId="77777777" w:rsidR="00AF2E32" w:rsidRPr="00CC5B55" w:rsidRDefault="00AF2E32" w:rsidP="00293880">
            <w:pPr>
              <w:jc w:val="center"/>
            </w:pPr>
            <w:r w:rsidRPr="00CC5B55">
              <w:rPr>
                <w:b/>
              </w:rPr>
              <w:t>Deklaracja zgodności UE lub Świadectwo zgodności</w:t>
            </w:r>
          </w:p>
        </w:tc>
        <w:tc>
          <w:tcPr>
            <w:tcW w:w="1585" w:type="dxa"/>
            <w:tcBorders>
              <w:top w:val="single" w:sz="4" w:space="0" w:color="000000"/>
              <w:left w:val="single" w:sz="4" w:space="0" w:color="000000"/>
              <w:bottom w:val="single" w:sz="4" w:space="0" w:color="000000"/>
            </w:tcBorders>
            <w:shd w:val="clear" w:color="auto" w:fill="F2F2F2"/>
            <w:vAlign w:val="center"/>
          </w:tcPr>
          <w:p w14:paraId="6EAE8AD2" w14:textId="77777777" w:rsidR="00AF2E32" w:rsidRPr="00CC5B55" w:rsidRDefault="00AF2E32" w:rsidP="00293880">
            <w:pPr>
              <w:jc w:val="center"/>
            </w:pPr>
            <w:r w:rsidRPr="00CC5B55">
              <w:rPr>
                <w:b/>
              </w:rPr>
              <w:t>Deklaracja zgodności</w:t>
            </w:r>
          </w:p>
          <w:p w14:paraId="39108E5B" w14:textId="77777777" w:rsidR="00AF2E32" w:rsidRPr="00CC5B55" w:rsidRDefault="00AF2E32" w:rsidP="00293880">
            <w:pPr>
              <w:jc w:val="center"/>
            </w:pPr>
          </w:p>
        </w:tc>
        <w:tc>
          <w:tcPr>
            <w:tcW w:w="1585" w:type="dxa"/>
            <w:tcBorders>
              <w:top w:val="single" w:sz="4" w:space="0" w:color="000000"/>
              <w:left w:val="single" w:sz="4" w:space="0" w:color="000000"/>
              <w:bottom w:val="single" w:sz="4" w:space="0" w:color="000000"/>
            </w:tcBorders>
            <w:shd w:val="clear" w:color="auto" w:fill="F2F2F2"/>
            <w:vAlign w:val="center"/>
          </w:tcPr>
          <w:p w14:paraId="4B31FA78" w14:textId="77777777" w:rsidR="00AF2E32" w:rsidRPr="00CC5B55" w:rsidRDefault="00AF2E32" w:rsidP="00293880">
            <w:pPr>
              <w:jc w:val="center"/>
            </w:pPr>
            <w:r w:rsidRPr="00CC5B55">
              <w:rPr>
                <w:b/>
              </w:rPr>
              <w:t>Instrukcja obsługi</w:t>
            </w:r>
          </w:p>
          <w:p w14:paraId="5762BD63" w14:textId="77777777" w:rsidR="00AF2E32" w:rsidRPr="00CC5B55" w:rsidRDefault="00AF2E32" w:rsidP="00293880">
            <w:pPr>
              <w:jc w:val="center"/>
            </w:pPr>
            <w:r w:rsidRPr="00CC5B55">
              <w:rPr>
                <w:b/>
              </w:rPr>
              <w:t>lub karta katalogowa</w:t>
            </w:r>
          </w:p>
          <w:p w14:paraId="0208591C" w14:textId="77777777" w:rsidR="00AF2E32" w:rsidRPr="00CC5B55" w:rsidRDefault="00AF2E32" w:rsidP="00293880">
            <w:pPr>
              <w:jc w:val="center"/>
            </w:pPr>
          </w:p>
        </w:tc>
        <w:tc>
          <w:tcPr>
            <w:tcW w:w="1228" w:type="dxa"/>
            <w:tcBorders>
              <w:top w:val="single" w:sz="4" w:space="0" w:color="000000"/>
              <w:left w:val="single" w:sz="4" w:space="0" w:color="000000"/>
              <w:bottom w:val="single" w:sz="4" w:space="0" w:color="000000"/>
            </w:tcBorders>
            <w:shd w:val="clear" w:color="auto" w:fill="F2F2F2"/>
            <w:vAlign w:val="center"/>
          </w:tcPr>
          <w:p w14:paraId="154F27FE" w14:textId="77777777" w:rsidR="00AF2E32" w:rsidRPr="00CC5B55" w:rsidRDefault="00AF2E32" w:rsidP="00293880">
            <w:pPr>
              <w:jc w:val="center"/>
            </w:pPr>
            <w:r w:rsidRPr="00CC5B55">
              <w:rPr>
                <w:b/>
              </w:rPr>
              <w:t>Świadectwo jakości</w:t>
            </w:r>
          </w:p>
        </w:tc>
        <w:tc>
          <w:tcPr>
            <w:tcW w:w="13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BE042F" w14:textId="77777777" w:rsidR="00AF2E32" w:rsidRPr="00CC5B55" w:rsidRDefault="00AF2E32" w:rsidP="00293880">
            <w:pPr>
              <w:jc w:val="center"/>
            </w:pPr>
            <w:r w:rsidRPr="00CC5B55">
              <w:rPr>
                <w:b/>
              </w:rPr>
              <w:t>Karta gwarancyjna</w:t>
            </w:r>
          </w:p>
        </w:tc>
      </w:tr>
      <w:tr w:rsidR="00AF2E32" w:rsidRPr="00CC5B55" w14:paraId="61D3EC53"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139586A7" w14:textId="77777777" w:rsidR="00AF2E32" w:rsidRPr="00CC5B55" w:rsidRDefault="00AF2E32" w:rsidP="00293880">
            <w:pPr>
              <w:jc w:val="center"/>
            </w:pPr>
            <w:r w:rsidRPr="00CC5B55">
              <w:rPr>
                <w:sz w:val="22"/>
                <w:szCs w:val="22"/>
              </w:rPr>
              <w:t>1</w:t>
            </w:r>
          </w:p>
        </w:tc>
        <w:tc>
          <w:tcPr>
            <w:tcW w:w="1585" w:type="dxa"/>
            <w:tcBorders>
              <w:top w:val="single" w:sz="4" w:space="0" w:color="000000"/>
              <w:left w:val="single" w:sz="4" w:space="0" w:color="000000"/>
              <w:bottom w:val="single" w:sz="4" w:space="0" w:color="000000"/>
            </w:tcBorders>
            <w:shd w:val="clear" w:color="auto" w:fill="auto"/>
          </w:tcPr>
          <w:p w14:paraId="6A5B7BC6" w14:textId="77777777" w:rsidR="00AF2E32" w:rsidRPr="00CC5B55" w:rsidRDefault="00AF2E32" w:rsidP="00293880">
            <w:pPr>
              <w:snapToGrid w:val="0"/>
              <w:jc w:val="center"/>
              <w:rPr>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52A8433B" w14:textId="77777777" w:rsidR="00AF2E32" w:rsidRPr="00CC5B55" w:rsidRDefault="00AF2E32" w:rsidP="00293880">
            <w:pPr>
              <w:jc w:val="center"/>
            </w:pPr>
            <w:r w:rsidRPr="00CC5B55">
              <w:rPr>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1C280248" w14:textId="77777777" w:rsidR="00AF2E32" w:rsidRPr="00CC5B55" w:rsidRDefault="00AF2E32" w:rsidP="00293880">
            <w:pPr>
              <w:snapToGrid w:val="0"/>
              <w:jc w:val="center"/>
              <w:rPr>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45EC4173" w14:textId="77777777" w:rsidR="00AF2E32" w:rsidRPr="00CC5B55" w:rsidRDefault="00AF2E32" w:rsidP="00293880">
            <w:pPr>
              <w:jc w:val="center"/>
            </w:pPr>
            <w:r w:rsidRPr="00CC5B55">
              <w:rPr>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1397A296" w14:textId="77777777" w:rsidR="00AF2E32" w:rsidRPr="00CC5B55" w:rsidRDefault="00AF2E32" w:rsidP="00293880">
            <w:pPr>
              <w:snapToGrid w:val="0"/>
              <w:jc w:val="center"/>
              <w:rPr>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504BF" w14:textId="77777777" w:rsidR="00AF2E32" w:rsidRPr="00CC5B55" w:rsidRDefault="00AF2E32" w:rsidP="00293880">
            <w:pPr>
              <w:jc w:val="center"/>
            </w:pPr>
            <w:r w:rsidRPr="00CC5B55">
              <w:rPr>
                <w:b/>
                <w:sz w:val="22"/>
                <w:szCs w:val="22"/>
              </w:rPr>
              <w:t>X</w:t>
            </w:r>
          </w:p>
        </w:tc>
      </w:tr>
      <w:tr w:rsidR="00AF2E32" w:rsidRPr="00CC5B55" w14:paraId="1F4B2054"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1A1E1D4C" w14:textId="77777777" w:rsidR="00AF2E32" w:rsidRPr="00CC5B55" w:rsidRDefault="00AF2E32" w:rsidP="00293880">
            <w:pPr>
              <w:jc w:val="center"/>
            </w:pPr>
            <w:r w:rsidRPr="00CC5B55">
              <w:rPr>
                <w:sz w:val="22"/>
                <w:szCs w:val="22"/>
              </w:rPr>
              <w:t>2</w:t>
            </w:r>
          </w:p>
        </w:tc>
        <w:tc>
          <w:tcPr>
            <w:tcW w:w="1585" w:type="dxa"/>
            <w:tcBorders>
              <w:top w:val="single" w:sz="4" w:space="0" w:color="000000"/>
              <w:left w:val="single" w:sz="4" w:space="0" w:color="000000"/>
              <w:bottom w:val="single" w:sz="4" w:space="0" w:color="000000"/>
            </w:tcBorders>
            <w:shd w:val="clear" w:color="auto" w:fill="auto"/>
          </w:tcPr>
          <w:p w14:paraId="1056AABA"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67E06B4C"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278138A0"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236608D3"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1C6D510F"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B6E17" w14:textId="77777777" w:rsidR="00AF2E32" w:rsidRPr="00CC5B55" w:rsidRDefault="00AF2E32" w:rsidP="00293880">
            <w:pPr>
              <w:jc w:val="center"/>
            </w:pPr>
            <w:r w:rsidRPr="00CC5B55">
              <w:rPr>
                <w:b/>
                <w:sz w:val="22"/>
                <w:szCs w:val="22"/>
              </w:rPr>
              <w:t>X</w:t>
            </w:r>
          </w:p>
        </w:tc>
      </w:tr>
      <w:tr w:rsidR="00AF2E32" w:rsidRPr="00CC5B55" w14:paraId="2998B920"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2024044B" w14:textId="77777777" w:rsidR="00AF2E32" w:rsidRPr="00CC5B55" w:rsidRDefault="00AF2E32" w:rsidP="00293880">
            <w:pPr>
              <w:jc w:val="center"/>
            </w:pPr>
            <w:r w:rsidRPr="00CC5B55">
              <w:rPr>
                <w:sz w:val="22"/>
                <w:szCs w:val="22"/>
              </w:rPr>
              <w:t>3</w:t>
            </w:r>
          </w:p>
        </w:tc>
        <w:tc>
          <w:tcPr>
            <w:tcW w:w="1585" w:type="dxa"/>
            <w:tcBorders>
              <w:top w:val="single" w:sz="4" w:space="0" w:color="000000"/>
              <w:left w:val="single" w:sz="4" w:space="0" w:color="000000"/>
              <w:bottom w:val="single" w:sz="4" w:space="0" w:color="000000"/>
            </w:tcBorders>
            <w:shd w:val="clear" w:color="auto" w:fill="auto"/>
          </w:tcPr>
          <w:p w14:paraId="20C5798E"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52D4FAED"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4FAB34BB"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7612D394"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4B4BD950"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CB857" w14:textId="77777777" w:rsidR="00AF2E32" w:rsidRPr="00CC5B55" w:rsidRDefault="00AF2E32" w:rsidP="00293880">
            <w:pPr>
              <w:jc w:val="center"/>
            </w:pPr>
            <w:r w:rsidRPr="00CC5B55">
              <w:rPr>
                <w:b/>
                <w:sz w:val="22"/>
                <w:szCs w:val="22"/>
              </w:rPr>
              <w:t>X</w:t>
            </w:r>
          </w:p>
        </w:tc>
      </w:tr>
      <w:tr w:rsidR="00AF2E32" w:rsidRPr="00CC5B55" w14:paraId="0143DAC3"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6302BA18" w14:textId="77777777" w:rsidR="00AF2E32" w:rsidRPr="00CC5B55" w:rsidRDefault="00AF2E32" w:rsidP="00293880">
            <w:pPr>
              <w:jc w:val="center"/>
            </w:pPr>
            <w:r w:rsidRPr="00CC5B55">
              <w:rPr>
                <w:sz w:val="22"/>
                <w:szCs w:val="22"/>
              </w:rPr>
              <w:t>4</w:t>
            </w:r>
          </w:p>
        </w:tc>
        <w:tc>
          <w:tcPr>
            <w:tcW w:w="1585" w:type="dxa"/>
            <w:tcBorders>
              <w:top w:val="single" w:sz="4" w:space="0" w:color="000000"/>
              <w:left w:val="single" w:sz="4" w:space="0" w:color="000000"/>
              <w:bottom w:val="single" w:sz="4" w:space="0" w:color="000000"/>
            </w:tcBorders>
            <w:shd w:val="clear" w:color="auto" w:fill="auto"/>
          </w:tcPr>
          <w:p w14:paraId="7AAA10C5"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69523E8A"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13362068"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1E85FB51"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15071B7C"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61B58" w14:textId="77777777" w:rsidR="00AF2E32" w:rsidRPr="00CC5B55" w:rsidRDefault="00AF2E32" w:rsidP="00293880">
            <w:pPr>
              <w:jc w:val="center"/>
            </w:pPr>
            <w:r w:rsidRPr="00CC5B55">
              <w:rPr>
                <w:b/>
                <w:sz w:val="22"/>
                <w:szCs w:val="22"/>
              </w:rPr>
              <w:t>X</w:t>
            </w:r>
          </w:p>
        </w:tc>
      </w:tr>
      <w:tr w:rsidR="00AF2E32" w:rsidRPr="00CC5B55" w14:paraId="4FACA753"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232C0B83" w14:textId="77777777" w:rsidR="00AF2E32" w:rsidRPr="00CC5B55" w:rsidRDefault="00AF2E32" w:rsidP="00293880">
            <w:pPr>
              <w:jc w:val="center"/>
            </w:pPr>
            <w:r w:rsidRPr="00CC5B55">
              <w:rPr>
                <w:sz w:val="22"/>
                <w:szCs w:val="22"/>
              </w:rPr>
              <w:t>5</w:t>
            </w:r>
          </w:p>
        </w:tc>
        <w:tc>
          <w:tcPr>
            <w:tcW w:w="1585" w:type="dxa"/>
            <w:tcBorders>
              <w:top w:val="single" w:sz="4" w:space="0" w:color="000000"/>
              <w:left w:val="single" w:sz="4" w:space="0" w:color="000000"/>
              <w:bottom w:val="single" w:sz="4" w:space="0" w:color="000000"/>
            </w:tcBorders>
            <w:shd w:val="clear" w:color="auto" w:fill="auto"/>
          </w:tcPr>
          <w:p w14:paraId="6BC25B8F"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1A3F606B"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0C62B47A"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41B26A5C"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74A7348B"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7B2A1" w14:textId="77777777" w:rsidR="00AF2E32" w:rsidRPr="00CC5B55" w:rsidRDefault="00AF2E32" w:rsidP="00293880">
            <w:pPr>
              <w:jc w:val="center"/>
            </w:pPr>
            <w:r w:rsidRPr="00CC5B55">
              <w:rPr>
                <w:b/>
                <w:sz w:val="22"/>
                <w:szCs w:val="22"/>
              </w:rPr>
              <w:t>X</w:t>
            </w:r>
          </w:p>
        </w:tc>
      </w:tr>
      <w:tr w:rsidR="00AF2E32" w:rsidRPr="00CC5B55" w14:paraId="4FFCE52A"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2D9BF704" w14:textId="77777777" w:rsidR="00AF2E32" w:rsidRPr="00CC5B55" w:rsidRDefault="00AF2E32" w:rsidP="00293880">
            <w:pPr>
              <w:jc w:val="center"/>
            </w:pPr>
            <w:r w:rsidRPr="00CC5B55">
              <w:rPr>
                <w:sz w:val="22"/>
                <w:szCs w:val="22"/>
              </w:rPr>
              <w:t>6</w:t>
            </w:r>
          </w:p>
        </w:tc>
        <w:tc>
          <w:tcPr>
            <w:tcW w:w="1585" w:type="dxa"/>
            <w:tcBorders>
              <w:top w:val="single" w:sz="4" w:space="0" w:color="000000"/>
              <w:left w:val="single" w:sz="4" w:space="0" w:color="000000"/>
              <w:bottom w:val="single" w:sz="4" w:space="0" w:color="000000"/>
            </w:tcBorders>
            <w:shd w:val="clear" w:color="auto" w:fill="auto"/>
          </w:tcPr>
          <w:p w14:paraId="53602274"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2A16995A"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4005EA09"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3DF03B07"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44155AA1"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2993A" w14:textId="77777777" w:rsidR="00AF2E32" w:rsidRPr="00CC5B55" w:rsidRDefault="00AF2E32" w:rsidP="00293880">
            <w:pPr>
              <w:jc w:val="center"/>
            </w:pPr>
            <w:r w:rsidRPr="00CC5B55">
              <w:rPr>
                <w:b/>
                <w:sz w:val="22"/>
                <w:szCs w:val="22"/>
              </w:rPr>
              <w:t>X</w:t>
            </w:r>
          </w:p>
        </w:tc>
      </w:tr>
      <w:tr w:rsidR="00AF2E32" w:rsidRPr="00CC5B55" w14:paraId="1D43E818"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33F064B6" w14:textId="77777777" w:rsidR="00AF2E32" w:rsidRPr="00CC5B55" w:rsidRDefault="00AF2E32" w:rsidP="00293880">
            <w:pPr>
              <w:jc w:val="center"/>
            </w:pPr>
            <w:r w:rsidRPr="00CC5B55">
              <w:rPr>
                <w:sz w:val="22"/>
                <w:szCs w:val="22"/>
              </w:rPr>
              <w:t>7</w:t>
            </w:r>
          </w:p>
        </w:tc>
        <w:tc>
          <w:tcPr>
            <w:tcW w:w="1585" w:type="dxa"/>
            <w:tcBorders>
              <w:top w:val="single" w:sz="4" w:space="0" w:color="000000"/>
              <w:left w:val="single" w:sz="4" w:space="0" w:color="000000"/>
              <w:bottom w:val="single" w:sz="4" w:space="0" w:color="000000"/>
            </w:tcBorders>
            <w:shd w:val="clear" w:color="auto" w:fill="auto"/>
          </w:tcPr>
          <w:p w14:paraId="28546C8A"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49D4BC7B"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014F8611"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62D6E34F"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68DB4330"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D668C" w14:textId="77777777" w:rsidR="00AF2E32" w:rsidRPr="00CC5B55" w:rsidRDefault="00AF2E32" w:rsidP="00293880">
            <w:pPr>
              <w:jc w:val="center"/>
            </w:pPr>
            <w:r w:rsidRPr="00CC5B55">
              <w:rPr>
                <w:b/>
                <w:sz w:val="22"/>
                <w:szCs w:val="22"/>
              </w:rPr>
              <w:t>X</w:t>
            </w:r>
          </w:p>
        </w:tc>
      </w:tr>
      <w:tr w:rsidR="00AF2E32" w:rsidRPr="00CC5B55" w14:paraId="745F0070"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512BB563" w14:textId="77777777" w:rsidR="00AF2E32" w:rsidRPr="00CC5B55" w:rsidRDefault="00AF2E32" w:rsidP="00293880">
            <w:pPr>
              <w:jc w:val="center"/>
            </w:pPr>
            <w:r w:rsidRPr="00CC5B55">
              <w:rPr>
                <w:sz w:val="22"/>
                <w:szCs w:val="22"/>
              </w:rPr>
              <w:t>8</w:t>
            </w:r>
          </w:p>
        </w:tc>
        <w:tc>
          <w:tcPr>
            <w:tcW w:w="1585" w:type="dxa"/>
            <w:tcBorders>
              <w:top w:val="single" w:sz="4" w:space="0" w:color="000000"/>
              <w:left w:val="single" w:sz="4" w:space="0" w:color="000000"/>
              <w:bottom w:val="single" w:sz="4" w:space="0" w:color="000000"/>
            </w:tcBorders>
            <w:shd w:val="clear" w:color="auto" w:fill="auto"/>
          </w:tcPr>
          <w:p w14:paraId="14DA7A8C"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1C9C0FB3"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2A12FA67"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351D19FC"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387AA6D9"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FA58D" w14:textId="77777777" w:rsidR="00AF2E32" w:rsidRPr="00CC5B55" w:rsidRDefault="00AF2E32" w:rsidP="00293880">
            <w:pPr>
              <w:jc w:val="center"/>
            </w:pPr>
            <w:r w:rsidRPr="00CC5B55">
              <w:rPr>
                <w:b/>
                <w:sz w:val="22"/>
                <w:szCs w:val="22"/>
              </w:rPr>
              <w:t>X</w:t>
            </w:r>
          </w:p>
        </w:tc>
      </w:tr>
      <w:tr w:rsidR="00AF2E32" w:rsidRPr="00CC5B55" w14:paraId="57BEA6B6"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7BA0D04E" w14:textId="77777777" w:rsidR="00AF2E32" w:rsidRPr="00CC5B55" w:rsidRDefault="00AF2E32" w:rsidP="00293880">
            <w:pPr>
              <w:jc w:val="center"/>
            </w:pPr>
            <w:r w:rsidRPr="00CC5B55">
              <w:rPr>
                <w:sz w:val="22"/>
                <w:szCs w:val="22"/>
              </w:rPr>
              <w:t>9</w:t>
            </w:r>
          </w:p>
        </w:tc>
        <w:tc>
          <w:tcPr>
            <w:tcW w:w="1585" w:type="dxa"/>
            <w:tcBorders>
              <w:top w:val="single" w:sz="4" w:space="0" w:color="000000"/>
              <w:left w:val="single" w:sz="4" w:space="0" w:color="000000"/>
              <w:bottom w:val="single" w:sz="4" w:space="0" w:color="000000"/>
            </w:tcBorders>
            <w:shd w:val="clear" w:color="auto" w:fill="auto"/>
          </w:tcPr>
          <w:p w14:paraId="636437D8"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16BF4EE2"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4441FFC7"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32FE60AB"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63CF3EC2"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792FD" w14:textId="77777777" w:rsidR="00AF2E32" w:rsidRPr="00CC5B55" w:rsidRDefault="00AF2E32" w:rsidP="00293880">
            <w:pPr>
              <w:jc w:val="center"/>
            </w:pPr>
            <w:r w:rsidRPr="00CC5B55">
              <w:rPr>
                <w:b/>
                <w:sz w:val="22"/>
                <w:szCs w:val="22"/>
              </w:rPr>
              <w:t>X</w:t>
            </w:r>
          </w:p>
        </w:tc>
      </w:tr>
      <w:tr w:rsidR="00AF2E32" w:rsidRPr="00CC5B55" w14:paraId="574764D1"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480E73CD" w14:textId="77777777" w:rsidR="00AF2E32" w:rsidRPr="00CC5B55" w:rsidRDefault="00AF2E32" w:rsidP="00293880">
            <w:pPr>
              <w:jc w:val="center"/>
            </w:pPr>
            <w:r w:rsidRPr="00CC5B55">
              <w:rPr>
                <w:sz w:val="22"/>
                <w:szCs w:val="22"/>
              </w:rPr>
              <w:t>10</w:t>
            </w:r>
          </w:p>
        </w:tc>
        <w:tc>
          <w:tcPr>
            <w:tcW w:w="1585" w:type="dxa"/>
            <w:tcBorders>
              <w:top w:val="single" w:sz="4" w:space="0" w:color="000000"/>
              <w:left w:val="single" w:sz="4" w:space="0" w:color="000000"/>
              <w:bottom w:val="single" w:sz="4" w:space="0" w:color="000000"/>
            </w:tcBorders>
            <w:shd w:val="clear" w:color="auto" w:fill="auto"/>
          </w:tcPr>
          <w:p w14:paraId="6D7D5796"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7C9606B5"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228C3947"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787E2571"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1A6F594A"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11B76" w14:textId="77777777" w:rsidR="00AF2E32" w:rsidRPr="00CC5B55" w:rsidRDefault="00AF2E32" w:rsidP="00293880">
            <w:pPr>
              <w:jc w:val="center"/>
            </w:pPr>
            <w:r w:rsidRPr="00CC5B55">
              <w:rPr>
                <w:b/>
                <w:sz w:val="22"/>
                <w:szCs w:val="22"/>
              </w:rPr>
              <w:t>X</w:t>
            </w:r>
          </w:p>
        </w:tc>
      </w:tr>
      <w:tr w:rsidR="00AF2E32" w:rsidRPr="00CC5B55" w14:paraId="1457BBE1"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68F395CB" w14:textId="77777777" w:rsidR="00AF2E32" w:rsidRPr="00CC5B55" w:rsidRDefault="00AF2E32" w:rsidP="00293880">
            <w:pPr>
              <w:jc w:val="center"/>
            </w:pPr>
            <w:r w:rsidRPr="00CC5B55">
              <w:rPr>
                <w:sz w:val="22"/>
                <w:szCs w:val="22"/>
              </w:rPr>
              <w:t>11</w:t>
            </w:r>
          </w:p>
        </w:tc>
        <w:tc>
          <w:tcPr>
            <w:tcW w:w="1585" w:type="dxa"/>
            <w:tcBorders>
              <w:top w:val="single" w:sz="4" w:space="0" w:color="000000"/>
              <w:left w:val="single" w:sz="4" w:space="0" w:color="000000"/>
              <w:bottom w:val="single" w:sz="4" w:space="0" w:color="000000"/>
            </w:tcBorders>
            <w:shd w:val="clear" w:color="auto" w:fill="auto"/>
          </w:tcPr>
          <w:p w14:paraId="63C66DDA"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4E712D9E"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66EFF60A"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1EBED033"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194603F4"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26FCC" w14:textId="77777777" w:rsidR="00AF2E32" w:rsidRPr="00CC5B55" w:rsidRDefault="00AF2E32" w:rsidP="00293880">
            <w:pPr>
              <w:jc w:val="center"/>
            </w:pPr>
            <w:r w:rsidRPr="00CC5B55">
              <w:rPr>
                <w:b/>
                <w:sz w:val="22"/>
                <w:szCs w:val="22"/>
              </w:rPr>
              <w:t>X</w:t>
            </w:r>
          </w:p>
        </w:tc>
      </w:tr>
      <w:tr w:rsidR="00AF2E32" w:rsidRPr="00CC5B55" w14:paraId="2AF1158A"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04CF6741" w14:textId="77777777" w:rsidR="00AF2E32" w:rsidRPr="00CC5B55" w:rsidRDefault="00AF2E32" w:rsidP="00293880">
            <w:pPr>
              <w:jc w:val="center"/>
            </w:pPr>
            <w:r w:rsidRPr="00CC5B55">
              <w:rPr>
                <w:sz w:val="22"/>
                <w:szCs w:val="22"/>
              </w:rPr>
              <w:t>12</w:t>
            </w:r>
          </w:p>
        </w:tc>
        <w:tc>
          <w:tcPr>
            <w:tcW w:w="1585" w:type="dxa"/>
            <w:tcBorders>
              <w:top w:val="single" w:sz="4" w:space="0" w:color="000000"/>
              <w:left w:val="single" w:sz="4" w:space="0" w:color="000000"/>
              <w:bottom w:val="single" w:sz="4" w:space="0" w:color="000000"/>
            </w:tcBorders>
            <w:shd w:val="clear" w:color="auto" w:fill="auto"/>
          </w:tcPr>
          <w:p w14:paraId="23B8EB27"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0821F609"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19E879F5"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069B78CF"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157657A5"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D227D" w14:textId="77777777" w:rsidR="00AF2E32" w:rsidRPr="00CC5B55" w:rsidRDefault="00AF2E32" w:rsidP="00293880">
            <w:pPr>
              <w:jc w:val="center"/>
            </w:pPr>
            <w:r w:rsidRPr="00CC5B55">
              <w:rPr>
                <w:b/>
                <w:sz w:val="22"/>
                <w:szCs w:val="22"/>
              </w:rPr>
              <w:t>X</w:t>
            </w:r>
          </w:p>
        </w:tc>
      </w:tr>
      <w:tr w:rsidR="00AF2E32" w:rsidRPr="00CC5B55" w14:paraId="6F09CE05"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7DD419FC" w14:textId="77777777" w:rsidR="00AF2E32" w:rsidRPr="00CC5B55" w:rsidRDefault="00AF2E32" w:rsidP="00293880">
            <w:pPr>
              <w:jc w:val="center"/>
            </w:pPr>
            <w:r w:rsidRPr="00CC5B55">
              <w:rPr>
                <w:sz w:val="22"/>
                <w:szCs w:val="22"/>
              </w:rPr>
              <w:t>13</w:t>
            </w:r>
          </w:p>
        </w:tc>
        <w:tc>
          <w:tcPr>
            <w:tcW w:w="1585" w:type="dxa"/>
            <w:tcBorders>
              <w:top w:val="single" w:sz="4" w:space="0" w:color="000000"/>
              <w:left w:val="single" w:sz="4" w:space="0" w:color="000000"/>
              <w:bottom w:val="single" w:sz="4" w:space="0" w:color="000000"/>
            </w:tcBorders>
            <w:shd w:val="clear" w:color="auto" w:fill="auto"/>
          </w:tcPr>
          <w:p w14:paraId="4CF5C3FE" w14:textId="77777777" w:rsidR="00AF2E32" w:rsidRPr="00CC5B55" w:rsidRDefault="00AF2E32" w:rsidP="00293880">
            <w:pPr>
              <w:snapToGrid w:val="0"/>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0B6CD366" w14:textId="77777777" w:rsidR="00AF2E32" w:rsidRPr="00CC5B55" w:rsidRDefault="00AF2E32" w:rsidP="00293880">
            <w:pPr>
              <w:jc w:val="center"/>
            </w:pPr>
          </w:p>
        </w:tc>
        <w:tc>
          <w:tcPr>
            <w:tcW w:w="1585" w:type="dxa"/>
            <w:tcBorders>
              <w:top w:val="single" w:sz="4" w:space="0" w:color="000000"/>
              <w:left w:val="single" w:sz="4" w:space="0" w:color="000000"/>
              <w:bottom w:val="single" w:sz="4" w:space="0" w:color="000000"/>
            </w:tcBorders>
            <w:shd w:val="clear" w:color="auto" w:fill="auto"/>
            <w:vAlign w:val="center"/>
          </w:tcPr>
          <w:p w14:paraId="68F6A7A6"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598A82F7"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31CF1AA5" w14:textId="77777777" w:rsidR="00AF2E32" w:rsidRPr="00CC5B55" w:rsidRDefault="00AF2E32" w:rsidP="00293880">
            <w:pPr>
              <w:jc w:val="cente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DE868" w14:textId="77777777" w:rsidR="00AF2E32" w:rsidRPr="00CC5B55" w:rsidRDefault="00AF2E32" w:rsidP="00293880">
            <w:pPr>
              <w:jc w:val="center"/>
            </w:pPr>
            <w:r w:rsidRPr="00CC5B55">
              <w:rPr>
                <w:b/>
                <w:sz w:val="22"/>
                <w:szCs w:val="22"/>
              </w:rPr>
              <w:t>X</w:t>
            </w:r>
          </w:p>
        </w:tc>
      </w:tr>
      <w:tr w:rsidR="00AF2E32" w:rsidRPr="00CC5B55" w14:paraId="1310E6FA"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663199EA" w14:textId="77777777" w:rsidR="00AF2E32" w:rsidRPr="00CC5B55" w:rsidRDefault="00AF2E32" w:rsidP="00293880">
            <w:pPr>
              <w:jc w:val="center"/>
            </w:pPr>
            <w:r w:rsidRPr="00CC5B55">
              <w:rPr>
                <w:sz w:val="22"/>
                <w:szCs w:val="22"/>
              </w:rPr>
              <w:t>14</w:t>
            </w:r>
          </w:p>
        </w:tc>
        <w:tc>
          <w:tcPr>
            <w:tcW w:w="1585" w:type="dxa"/>
            <w:tcBorders>
              <w:top w:val="single" w:sz="4" w:space="0" w:color="000000"/>
              <w:left w:val="single" w:sz="4" w:space="0" w:color="000000"/>
              <w:bottom w:val="single" w:sz="4" w:space="0" w:color="000000"/>
            </w:tcBorders>
            <w:shd w:val="clear" w:color="auto" w:fill="auto"/>
          </w:tcPr>
          <w:p w14:paraId="17EA88D7"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1B9069FD"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0E3EC623"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1943DB2C"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5B3BF223"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509AD" w14:textId="77777777" w:rsidR="00AF2E32" w:rsidRPr="00CC5B55" w:rsidRDefault="00AF2E32" w:rsidP="00293880">
            <w:pPr>
              <w:jc w:val="center"/>
            </w:pPr>
            <w:r w:rsidRPr="00CC5B55">
              <w:rPr>
                <w:b/>
                <w:sz w:val="22"/>
                <w:szCs w:val="22"/>
              </w:rPr>
              <w:t>X</w:t>
            </w:r>
          </w:p>
        </w:tc>
      </w:tr>
      <w:tr w:rsidR="00AF2E32" w:rsidRPr="00CC5B55" w14:paraId="194173EB"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0A79AFFC" w14:textId="77777777" w:rsidR="00AF2E32" w:rsidRPr="00CC5B55" w:rsidRDefault="00AF2E32" w:rsidP="00293880">
            <w:pPr>
              <w:jc w:val="center"/>
            </w:pPr>
            <w:r w:rsidRPr="00CC5B55">
              <w:rPr>
                <w:sz w:val="22"/>
                <w:szCs w:val="22"/>
              </w:rPr>
              <w:t>15</w:t>
            </w:r>
          </w:p>
        </w:tc>
        <w:tc>
          <w:tcPr>
            <w:tcW w:w="1585" w:type="dxa"/>
            <w:tcBorders>
              <w:top w:val="single" w:sz="4" w:space="0" w:color="000000"/>
              <w:left w:val="single" w:sz="4" w:space="0" w:color="000000"/>
              <w:bottom w:val="single" w:sz="4" w:space="0" w:color="000000"/>
            </w:tcBorders>
            <w:shd w:val="clear" w:color="auto" w:fill="auto"/>
          </w:tcPr>
          <w:p w14:paraId="7960FBA2"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18A272AF"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2B166EBB"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16A2B688"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7B413487"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916EE" w14:textId="77777777" w:rsidR="00AF2E32" w:rsidRPr="00CC5B55" w:rsidRDefault="00AF2E32" w:rsidP="00293880">
            <w:pPr>
              <w:jc w:val="center"/>
            </w:pPr>
            <w:r w:rsidRPr="00CC5B55">
              <w:rPr>
                <w:b/>
                <w:sz w:val="22"/>
                <w:szCs w:val="22"/>
              </w:rPr>
              <w:t>X</w:t>
            </w:r>
          </w:p>
        </w:tc>
      </w:tr>
      <w:tr w:rsidR="00AF2E32" w:rsidRPr="00CC5B55" w14:paraId="38AD9893"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7F08AE79" w14:textId="77777777" w:rsidR="00AF2E32" w:rsidRPr="00CC5B55" w:rsidRDefault="00AF2E32" w:rsidP="00293880">
            <w:pPr>
              <w:jc w:val="center"/>
            </w:pPr>
            <w:r w:rsidRPr="00CC5B55">
              <w:rPr>
                <w:sz w:val="22"/>
                <w:szCs w:val="22"/>
              </w:rPr>
              <w:t>16</w:t>
            </w:r>
          </w:p>
        </w:tc>
        <w:tc>
          <w:tcPr>
            <w:tcW w:w="1585" w:type="dxa"/>
            <w:tcBorders>
              <w:top w:val="single" w:sz="4" w:space="0" w:color="000000"/>
              <w:left w:val="single" w:sz="4" w:space="0" w:color="000000"/>
              <w:bottom w:val="single" w:sz="4" w:space="0" w:color="000000"/>
            </w:tcBorders>
            <w:shd w:val="clear" w:color="auto" w:fill="auto"/>
          </w:tcPr>
          <w:p w14:paraId="0B1A4954"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0A7BC840"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49BE0396"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199C5E26"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1ED48450"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4C6DB" w14:textId="77777777" w:rsidR="00AF2E32" w:rsidRPr="00CC5B55" w:rsidRDefault="00AF2E32" w:rsidP="00293880">
            <w:pPr>
              <w:jc w:val="center"/>
            </w:pPr>
            <w:r w:rsidRPr="00CC5B55">
              <w:rPr>
                <w:b/>
                <w:sz w:val="22"/>
                <w:szCs w:val="22"/>
              </w:rPr>
              <w:t>X</w:t>
            </w:r>
          </w:p>
        </w:tc>
      </w:tr>
      <w:tr w:rsidR="00AF2E32" w:rsidRPr="00CC5B55" w14:paraId="3FEAF3AF"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76C31125" w14:textId="77777777" w:rsidR="00AF2E32" w:rsidRPr="00CC5B55" w:rsidRDefault="00AF2E32" w:rsidP="00293880">
            <w:pPr>
              <w:jc w:val="center"/>
            </w:pPr>
            <w:r w:rsidRPr="00CC5B55">
              <w:rPr>
                <w:sz w:val="22"/>
                <w:szCs w:val="22"/>
              </w:rPr>
              <w:t>17</w:t>
            </w:r>
          </w:p>
        </w:tc>
        <w:tc>
          <w:tcPr>
            <w:tcW w:w="1585" w:type="dxa"/>
            <w:tcBorders>
              <w:top w:val="single" w:sz="4" w:space="0" w:color="000000"/>
              <w:left w:val="single" w:sz="4" w:space="0" w:color="000000"/>
              <w:bottom w:val="single" w:sz="4" w:space="0" w:color="000000"/>
            </w:tcBorders>
            <w:shd w:val="clear" w:color="auto" w:fill="auto"/>
          </w:tcPr>
          <w:p w14:paraId="3475BF2A" w14:textId="77777777" w:rsidR="00AF2E32" w:rsidRPr="00CC5B55" w:rsidRDefault="00AF2E32" w:rsidP="00293880">
            <w:pPr>
              <w:jc w:val="center"/>
            </w:pPr>
          </w:p>
        </w:tc>
        <w:tc>
          <w:tcPr>
            <w:tcW w:w="1585" w:type="dxa"/>
            <w:tcBorders>
              <w:top w:val="single" w:sz="4" w:space="0" w:color="000000"/>
              <w:left w:val="single" w:sz="4" w:space="0" w:color="000000"/>
              <w:bottom w:val="single" w:sz="4" w:space="0" w:color="000000"/>
            </w:tcBorders>
            <w:shd w:val="clear" w:color="auto" w:fill="auto"/>
            <w:vAlign w:val="center"/>
          </w:tcPr>
          <w:p w14:paraId="24337884"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65A313A7"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3C35D43F"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781C41E9"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97D5B" w14:textId="77777777" w:rsidR="00AF2E32" w:rsidRPr="00CC5B55" w:rsidRDefault="00AF2E32" w:rsidP="00293880">
            <w:pPr>
              <w:jc w:val="center"/>
            </w:pPr>
            <w:r w:rsidRPr="00CC5B55">
              <w:rPr>
                <w:b/>
                <w:sz w:val="22"/>
                <w:szCs w:val="22"/>
              </w:rPr>
              <w:t>X</w:t>
            </w:r>
          </w:p>
        </w:tc>
      </w:tr>
      <w:tr w:rsidR="00AF2E32" w:rsidRPr="00CC5B55" w14:paraId="678A41CB"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33936282" w14:textId="77777777" w:rsidR="00AF2E32" w:rsidRPr="00CC5B55" w:rsidRDefault="00AF2E32" w:rsidP="00293880">
            <w:pPr>
              <w:jc w:val="center"/>
            </w:pPr>
            <w:r w:rsidRPr="00CC5B55">
              <w:rPr>
                <w:sz w:val="22"/>
                <w:szCs w:val="22"/>
              </w:rPr>
              <w:t>18</w:t>
            </w:r>
          </w:p>
        </w:tc>
        <w:tc>
          <w:tcPr>
            <w:tcW w:w="1585" w:type="dxa"/>
            <w:tcBorders>
              <w:top w:val="single" w:sz="4" w:space="0" w:color="000000"/>
              <w:left w:val="single" w:sz="4" w:space="0" w:color="000000"/>
              <w:bottom w:val="single" w:sz="4" w:space="0" w:color="000000"/>
            </w:tcBorders>
            <w:shd w:val="clear" w:color="auto" w:fill="auto"/>
          </w:tcPr>
          <w:p w14:paraId="3836D837"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tcPr>
          <w:p w14:paraId="2B11784B"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5840A591"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431CA117"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3C5CBB09"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00D47" w14:textId="77777777" w:rsidR="00AF2E32" w:rsidRPr="00CC5B55" w:rsidRDefault="00AF2E32" w:rsidP="00293880">
            <w:pPr>
              <w:jc w:val="center"/>
            </w:pPr>
            <w:r w:rsidRPr="00CC5B55">
              <w:rPr>
                <w:b/>
                <w:sz w:val="22"/>
                <w:szCs w:val="22"/>
              </w:rPr>
              <w:t>X</w:t>
            </w:r>
          </w:p>
        </w:tc>
      </w:tr>
      <w:tr w:rsidR="00AF2E32" w:rsidRPr="00CC5B55" w14:paraId="62B9FA13"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3E0B0341" w14:textId="77777777" w:rsidR="00AF2E32" w:rsidRPr="00CC5B55" w:rsidRDefault="00AF2E32" w:rsidP="00293880">
            <w:pPr>
              <w:jc w:val="center"/>
            </w:pPr>
            <w:r w:rsidRPr="00CC5B55">
              <w:rPr>
                <w:sz w:val="22"/>
                <w:szCs w:val="22"/>
              </w:rPr>
              <w:t>19</w:t>
            </w:r>
          </w:p>
        </w:tc>
        <w:tc>
          <w:tcPr>
            <w:tcW w:w="1585" w:type="dxa"/>
            <w:tcBorders>
              <w:top w:val="single" w:sz="4" w:space="0" w:color="000000"/>
              <w:left w:val="single" w:sz="4" w:space="0" w:color="000000"/>
              <w:bottom w:val="single" w:sz="4" w:space="0" w:color="000000"/>
            </w:tcBorders>
            <w:shd w:val="clear" w:color="auto" w:fill="auto"/>
          </w:tcPr>
          <w:p w14:paraId="4788ADC7"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tcPr>
          <w:p w14:paraId="617F8AFA"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750370EF"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2010720B"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31F3D528"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52C1B" w14:textId="77777777" w:rsidR="00AF2E32" w:rsidRPr="00CC5B55" w:rsidRDefault="00AF2E32" w:rsidP="00293880">
            <w:pPr>
              <w:jc w:val="center"/>
            </w:pPr>
            <w:r w:rsidRPr="00CC5B55">
              <w:rPr>
                <w:b/>
                <w:sz w:val="22"/>
                <w:szCs w:val="22"/>
              </w:rPr>
              <w:t>X</w:t>
            </w:r>
          </w:p>
        </w:tc>
      </w:tr>
      <w:tr w:rsidR="00AF2E32" w:rsidRPr="00CC5B55" w14:paraId="396823D7"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13BB84E5" w14:textId="77777777" w:rsidR="00AF2E32" w:rsidRPr="00CC5B55" w:rsidRDefault="00AF2E32" w:rsidP="00293880">
            <w:pPr>
              <w:jc w:val="center"/>
            </w:pPr>
            <w:r w:rsidRPr="00CC5B55">
              <w:rPr>
                <w:sz w:val="22"/>
                <w:szCs w:val="22"/>
              </w:rPr>
              <w:lastRenderedPageBreak/>
              <w:t>20</w:t>
            </w:r>
          </w:p>
        </w:tc>
        <w:tc>
          <w:tcPr>
            <w:tcW w:w="1585" w:type="dxa"/>
            <w:tcBorders>
              <w:top w:val="single" w:sz="4" w:space="0" w:color="000000"/>
              <w:left w:val="single" w:sz="4" w:space="0" w:color="000000"/>
              <w:bottom w:val="single" w:sz="4" w:space="0" w:color="000000"/>
            </w:tcBorders>
            <w:shd w:val="clear" w:color="auto" w:fill="auto"/>
          </w:tcPr>
          <w:p w14:paraId="1BE5FE70"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tcPr>
          <w:p w14:paraId="615EDFD5"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0FBDE3B8"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02D5CE8F"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5F61E6B7"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CDF1C" w14:textId="77777777" w:rsidR="00AF2E32" w:rsidRPr="00CC5B55" w:rsidRDefault="00AF2E32" w:rsidP="00293880">
            <w:pPr>
              <w:jc w:val="center"/>
            </w:pPr>
            <w:r w:rsidRPr="00CC5B55">
              <w:rPr>
                <w:b/>
                <w:sz w:val="22"/>
                <w:szCs w:val="22"/>
              </w:rPr>
              <w:t>X</w:t>
            </w:r>
          </w:p>
        </w:tc>
      </w:tr>
      <w:tr w:rsidR="00AF2E32" w:rsidRPr="00CC5B55" w14:paraId="27798C04"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6B33D3CF" w14:textId="77777777" w:rsidR="00AF2E32" w:rsidRPr="00CC5B55" w:rsidRDefault="00AF2E32" w:rsidP="00293880">
            <w:pPr>
              <w:jc w:val="center"/>
            </w:pPr>
            <w:r w:rsidRPr="00CC5B55">
              <w:rPr>
                <w:sz w:val="22"/>
                <w:szCs w:val="22"/>
              </w:rPr>
              <w:t>21</w:t>
            </w:r>
          </w:p>
        </w:tc>
        <w:tc>
          <w:tcPr>
            <w:tcW w:w="1585" w:type="dxa"/>
            <w:tcBorders>
              <w:top w:val="single" w:sz="4" w:space="0" w:color="000000"/>
              <w:left w:val="single" w:sz="4" w:space="0" w:color="000000"/>
              <w:bottom w:val="single" w:sz="4" w:space="0" w:color="000000"/>
            </w:tcBorders>
            <w:shd w:val="clear" w:color="auto" w:fill="auto"/>
          </w:tcPr>
          <w:p w14:paraId="3E518AD6"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tcPr>
          <w:p w14:paraId="5947F71A"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38DF8599"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721520A9"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2F92EAAF"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1F5A5" w14:textId="77777777" w:rsidR="00AF2E32" w:rsidRPr="00CC5B55" w:rsidRDefault="00AF2E32" w:rsidP="00293880">
            <w:pPr>
              <w:jc w:val="center"/>
            </w:pPr>
            <w:r w:rsidRPr="00CC5B55">
              <w:rPr>
                <w:b/>
                <w:sz w:val="22"/>
                <w:szCs w:val="22"/>
              </w:rPr>
              <w:t>X</w:t>
            </w:r>
          </w:p>
        </w:tc>
      </w:tr>
      <w:tr w:rsidR="00AF2E32" w:rsidRPr="00CC5B55" w14:paraId="146379C1"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7CFD3D75" w14:textId="77777777" w:rsidR="00AF2E32" w:rsidRPr="00CC5B55" w:rsidRDefault="00AF2E32" w:rsidP="00293880">
            <w:pPr>
              <w:jc w:val="center"/>
            </w:pPr>
            <w:r w:rsidRPr="00CC5B55">
              <w:rPr>
                <w:sz w:val="22"/>
                <w:szCs w:val="22"/>
              </w:rPr>
              <w:t>22</w:t>
            </w:r>
          </w:p>
        </w:tc>
        <w:tc>
          <w:tcPr>
            <w:tcW w:w="1585" w:type="dxa"/>
            <w:tcBorders>
              <w:top w:val="single" w:sz="4" w:space="0" w:color="000000"/>
              <w:left w:val="single" w:sz="4" w:space="0" w:color="000000"/>
              <w:bottom w:val="single" w:sz="4" w:space="0" w:color="000000"/>
            </w:tcBorders>
            <w:shd w:val="clear" w:color="auto" w:fill="auto"/>
          </w:tcPr>
          <w:p w14:paraId="1A2BA0B3"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tcPr>
          <w:p w14:paraId="16C0BBC9"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7AF0CFCE"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0360FE1D"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3B013DC8"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BF1AE" w14:textId="77777777" w:rsidR="00AF2E32" w:rsidRPr="00CC5B55" w:rsidRDefault="00AF2E32" w:rsidP="00293880">
            <w:pPr>
              <w:jc w:val="center"/>
            </w:pPr>
            <w:r w:rsidRPr="00CC5B55">
              <w:rPr>
                <w:b/>
                <w:sz w:val="22"/>
                <w:szCs w:val="22"/>
              </w:rPr>
              <w:t>X</w:t>
            </w:r>
          </w:p>
        </w:tc>
      </w:tr>
      <w:tr w:rsidR="00AF2E32" w:rsidRPr="00CC5B55" w14:paraId="4FA9C747"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474296E9" w14:textId="77777777" w:rsidR="00AF2E32" w:rsidRPr="00CC5B55" w:rsidRDefault="00AF2E32" w:rsidP="00293880">
            <w:pPr>
              <w:jc w:val="center"/>
            </w:pPr>
            <w:r w:rsidRPr="00CC5B55">
              <w:rPr>
                <w:sz w:val="22"/>
                <w:szCs w:val="22"/>
              </w:rPr>
              <w:t>23</w:t>
            </w:r>
          </w:p>
        </w:tc>
        <w:tc>
          <w:tcPr>
            <w:tcW w:w="1585" w:type="dxa"/>
            <w:tcBorders>
              <w:top w:val="single" w:sz="4" w:space="0" w:color="000000"/>
              <w:left w:val="single" w:sz="4" w:space="0" w:color="000000"/>
              <w:bottom w:val="single" w:sz="4" w:space="0" w:color="000000"/>
            </w:tcBorders>
            <w:shd w:val="clear" w:color="auto" w:fill="auto"/>
          </w:tcPr>
          <w:p w14:paraId="60A45284"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tcPr>
          <w:p w14:paraId="1AFE850C"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3142D0D6"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6B527369"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552282E5"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47FDB" w14:textId="77777777" w:rsidR="00AF2E32" w:rsidRPr="00CC5B55" w:rsidRDefault="00AF2E32" w:rsidP="00293880">
            <w:pPr>
              <w:jc w:val="center"/>
            </w:pPr>
            <w:r w:rsidRPr="00CC5B55">
              <w:rPr>
                <w:b/>
                <w:sz w:val="22"/>
                <w:szCs w:val="22"/>
              </w:rPr>
              <w:t>X</w:t>
            </w:r>
          </w:p>
        </w:tc>
      </w:tr>
      <w:tr w:rsidR="00AF2E32" w:rsidRPr="00CC5B55" w14:paraId="5EF85BC7"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3F4EDD03" w14:textId="77777777" w:rsidR="00AF2E32" w:rsidRPr="00CC5B55" w:rsidRDefault="00AF2E32" w:rsidP="00293880">
            <w:pPr>
              <w:jc w:val="center"/>
            </w:pPr>
            <w:r w:rsidRPr="00CC5B55">
              <w:rPr>
                <w:sz w:val="22"/>
                <w:szCs w:val="22"/>
              </w:rPr>
              <w:t>24</w:t>
            </w:r>
          </w:p>
        </w:tc>
        <w:tc>
          <w:tcPr>
            <w:tcW w:w="1585" w:type="dxa"/>
            <w:tcBorders>
              <w:top w:val="single" w:sz="4" w:space="0" w:color="000000"/>
              <w:left w:val="single" w:sz="4" w:space="0" w:color="000000"/>
              <w:bottom w:val="single" w:sz="4" w:space="0" w:color="000000"/>
            </w:tcBorders>
            <w:shd w:val="clear" w:color="auto" w:fill="auto"/>
          </w:tcPr>
          <w:p w14:paraId="4F819D59"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tcPr>
          <w:p w14:paraId="3A7E3055"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1610EDEB"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22841D53"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4165C189"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E6A13" w14:textId="77777777" w:rsidR="00AF2E32" w:rsidRPr="00CC5B55" w:rsidRDefault="00AF2E32" w:rsidP="00293880">
            <w:pPr>
              <w:jc w:val="center"/>
            </w:pPr>
            <w:r w:rsidRPr="00CC5B55">
              <w:rPr>
                <w:b/>
                <w:sz w:val="22"/>
                <w:szCs w:val="22"/>
              </w:rPr>
              <w:t>X</w:t>
            </w:r>
          </w:p>
        </w:tc>
      </w:tr>
      <w:tr w:rsidR="00AF2E32" w:rsidRPr="00CC5B55" w14:paraId="128E727A"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78E5CB50" w14:textId="77777777" w:rsidR="00AF2E32" w:rsidRPr="00CC5B55" w:rsidRDefault="00AF2E32" w:rsidP="00293880">
            <w:pPr>
              <w:jc w:val="center"/>
            </w:pPr>
            <w:r w:rsidRPr="00CC5B55">
              <w:rPr>
                <w:sz w:val="22"/>
                <w:szCs w:val="22"/>
              </w:rPr>
              <w:t>25</w:t>
            </w:r>
          </w:p>
        </w:tc>
        <w:tc>
          <w:tcPr>
            <w:tcW w:w="1585" w:type="dxa"/>
            <w:tcBorders>
              <w:top w:val="single" w:sz="4" w:space="0" w:color="000000"/>
              <w:left w:val="single" w:sz="4" w:space="0" w:color="000000"/>
              <w:bottom w:val="single" w:sz="4" w:space="0" w:color="000000"/>
            </w:tcBorders>
            <w:shd w:val="clear" w:color="auto" w:fill="auto"/>
          </w:tcPr>
          <w:p w14:paraId="22B5BD17"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tcPr>
          <w:p w14:paraId="3123ED1A"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4A4BDECE"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5BAF4EF0"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6F743FAD"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BBEAA" w14:textId="77777777" w:rsidR="00AF2E32" w:rsidRPr="00CC5B55" w:rsidRDefault="00AF2E32" w:rsidP="00293880">
            <w:pPr>
              <w:jc w:val="center"/>
            </w:pPr>
            <w:r w:rsidRPr="00CC5B55">
              <w:rPr>
                <w:b/>
                <w:sz w:val="22"/>
                <w:szCs w:val="22"/>
              </w:rPr>
              <w:t>X</w:t>
            </w:r>
          </w:p>
        </w:tc>
      </w:tr>
      <w:tr w:rsidR="00AF2E32" w:rsidRPr="00CC5B55" w14:paraId="3181E753"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7DCA6950" w14:textId="77777777" w:rsidR="00AF2E32" w:rsidRPr="00CC5B55" w:rsidRDefault="00AF2E32" w:rsidP="00293880">
            <w:pPr>
              <w:jc w:val="center"/>
            </w:pPr>
            <w:r w:rsidRPr="00CC5B55">
              <w:rPr>
                <w:sz w:val="22"/>
                <w:szCs w:val="22"/>
              </w:rPr>
              <w:t>26</w:t>
            </w:r>
          </w:p>
        </w:tc>
        <w:tc>
          <w:tcPr>
            <w:tcW w:w="1585" w:type="dxa"/>
            <w:tcBorders>
              <w:top w:val="single" w:sz="4" w:space="0" w:color="000000"/>
              <w:left w:val="single" w:sz="4" w:space="0" w:color="000000"/>
              <w:bottom w:val="single" w:sz="4" w:space="0" w:color="000000"/>
            </w:tcBorders>
            <w:shd w:val="clear" w:color="auto" w:fill="auto"/>
          </w:tcPr>
          <w:p w14:paraId="59372EB4"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tcPr>
          <w:p w14:paraId="350786FC"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7CD231FB"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26D4727B"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3F389BBF"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BB7AA" w14:textId="77777777" w:rsidR="00AF2E32" w:rsidRPr="00CC5B55" w:rsidRDefault="00AF2E32" w:rsidP="00293880">
            <w:pPr>
              <w:jc w:val="center"/>
            </w:pPr>
            <w:r w:rsidRPr="00CC5B55">
              <w:rPr>
                <w:b/>
                <w:sz w:val="22"/>
                <w:szCs w:val="22"/>
              </w:rPr>
              <w:t>X</w:t>
            </w:r>
          </w:p>
        </w:tc>
      </w:tr>
      <w:tr w:rsidR="00AF2E32" w:rsidRPr="00CC5B55" w14:paraId="23FFB0DB"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5F942AA6" w14:textId="77777777" w:rsidR="00AF2E32" w:rsidRPr="00CC5B55" w:rsidRDefault="00AF2E32" w:rsidP="00293880">
            <w:pPr>
              <w:jc w:val="center"/>
            </w:pPr>
            <w:r w:rsidRPr="00CC5B55">
              <w:rPr>
                <w:sz w:val="22"/>
                <w:szCs w:val="22"/>
              </w:rPr>
              <w:t>27</w:t>
            </w:r>
          </w:p>
        </w:tc>
        <w:tc>
          <w:tcPr>
            <w:tcW w:w="1585" w:type="dxa"/>
            <w:tcBorders>
              <w:top w:val="single" w:sz="4" w:space="0" w:color="000000"/>
              <w:left w:val="single" w:sz="4" w:space="0" w:color="000000"/>
              <w:bottom w:val="single" w:sz="4" w:space="0" w:color="000000"/>
            </w:tcBorders>
            <w:shd w:val="clear" w:color="auto" w:fill="auto"/>
          </w:tcPr>
          <w:p w14:paraId="523517CB"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tcPr>
          <w:p w14:paraId="59DE9964"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4BAF7894"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25B1AB25"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2BFF7B11"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0FFBD" w14:textId="77777777" w:rsidR="00AF2E32" w:rsidRPr="00CC5B55" w:rsidRDefault="00AF2E32" w:rsidP="00293880">
            <w:pPr>
              <w:jc w:val="center"/>
            </w:pPr>
            <w:r w:rsidRPr="00CC5B55">
              <w:rPr>
                <w:b/>
                <w:sz w:val="22"/>
                <w:szCs w:val="22"/>
              </w:rPr>
              <w:t>X</w:t>
            </w:r>
          </w:p>
        </w:tc>
      </w:tr>
      <w:tr w:rsidR="00AF2E32" w:rsidRPr="00CC5B55" w14:paraId="39F79008"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23308812" w14:textId="77777777" w:rsidR="00AF2E32" w:rsidRPr="00CC5B55" w:rsidRDefault="00AF2E32" w:rsidP="00293880">
            <w:pPr>
              <w:jc w:val="center"/>
            </w:pPr>
            <w:r w:rsidRPr="00CC5B55">
              <w:rPr>
                <w:sz w:val="22"/>
                <w:szCs w:val="22"/>
              </w:rPr>
              <w:t>28</w:t>
            </w:r>
          </w:p>
        </w:tc>
        <w:tc>
          <w:tcPr>
            <w:tcW w:w="1585" w:type="dxa"/>
            <w:tcBorders>
              <w:top w:val="single" w:sz="4" w:space="0" w:color="000000"/>
              <w:left w:val="single" w:sz="4" w:space="0" w:color="000000"/>
              <w:bottom w:val="single" w:sz="4" w:space="0" w:color="000000"/>
            </w:tcBorders>
            <w:shd w:val="clear" w:color="auto" w:fill="auto"/>
          </w:tcPr>
          <w:p w14:paraId="17E0E219" w14:textId="77777777" w:rsidR="00AF2E32" w:rsidRPr="00CC5B55" w:rsidRDefault="00AF2E32" w:rsidP="00293880">
            <w:pPr>
              <w:snapToGrid w:val="0"/>
              <w:jc w:val="center"/>
              <w:rPr>
                <w:b/>
                <w:sz w:val="22"/>
                <w:szCs w:val="22"/>
              </w:rP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tcPr>
          <w:p w14:paraId="294E9E78"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48221CB6"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5FB45805"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24A192DB"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BA9A2" w14:textId="77777777" w:rsidR="00AF2E32" w:rsidRPr="00CC5B55" w:rsidRDefault="00AF2E32" w:rsidP="00293880">
            <w:pPr>
              <w:jc w:val="center"/>
            </w:pPr>
            <w:r w:rsidRPr="00CC5B55">
              <w:rPr>
                <w:b/>
                <w:sz w:val="22"/>
                <w:szCs w:val="22"/>
              </w:rPr>
              <w:t>X</w:t>
            </w:r>
          </w:p>
        </w:tc>
      </w:tr>
      <w:tr w:rsidR="00AF2E32" w:rsidRPr="00CC5B55" w14:paraId="472010D7"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695D5720" w14:textId="77777777" w:rsidR="00AF2E32" w:rsidRPr="00CC5B55" w:rsidRDefault="00AF2E32" w:rsidP="00293880">
            <w:pPr>
              <w:jc w:val="center"/>
            </w:pPr>
            <w:r w:rsidRPr="00CC5B55">
              <w:rPr>
                <w:sz w:val="22"/>
                <w:szCs w:val="22"/>
              </w:rPr>
              <w:t>29</w:t>
            </w:r>
          </w:p>
        </w:tc>
        <w:tc>
          <w:tcPr>
            <w:tcW w:w="1585" w:type="dxa"/>
            <w:tcBorders>
              <w:top w:val="single" w:sz="4" w:space="0" w:color="000000"/>
              <w:left w:val="single" w:sz="4" w:space="0" w:color="000000"/>
              <w:bottom w:val="single" w:sz="4" w:space="0" w:color="000000"/>
            </w:tcBorders>
            <w:shd w:val="clear" w:color="auto" w:fill="auto"/>
          </w:tcPr>
          <w:p w14:paraId="3CE446C2" w14:textId="77777777" w:rsidR="00AF2E32" w:rsidRPr="00CC5B55" w:rsidRDefault="00AF2E32" w:rsidP="00293880">
            <w:pPr>
              <w:snapToGrid w:val="0"/>
              <w:jc w:val="center"/>
              <w:rPr>
                <w:b/>
                <w:sz w:val="22"/>
                <w:szCs w:val="22"/>
              </w:rP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tcPr>
          <w:p w14:paraId="1C7B5C0B"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4386C420"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241EC6F5"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4BC37BD8"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2FB51" w14:textId="77777777" w:rsidR="00AF2E32" w:rsidRPr="00CC5B55" w:rsidRDefault="00AF2E32" w:rsidP="00293880">
            <w:pPr>
              <w:jc w:val="center"/>
            </w:pPr>
            <w:r w:rsidRPr="00CC5B55">
              <w:rPr>
                <w:b/>
                <w:sz w:val="22"/>
                <w:szCs w:val="22"/>
              </w:rPr>
              <w:t>X</w:t>
            </w:r>
          </w:p>
        </w:tc>
      </w:tr>
    </w:tbl>
    <w:p w14:paraId="3432EDB6" w14:textId="77777777" w:rsidR="00AF2E32" w:rsidRPr="00CC5B55" w:rsidRDefault="00AF2E32" w:rsidP="00AF2E32">
      <w:pPr>
        <w:jc w:val="right"/>
        <w:rPr>
          <w:i/>
          <w:sz w:val="22"/>
          <w:szCs w:val="22"/>
          <w:highlight w:val="yellow"/>
        </w:rPr>
      </w:pPr>
    </w:p>
    <w:p w14:paraId="20D61E49" w14:textId="77777777" w:rsidR="00AF2E32" w:rsidRPr="00CC5B55" w:rsidRDefault="00AF2E32" w:rsidP="00AF2E32">
      <w:pPr>
        <w:spacing w:before="120"/>
        <w:ind w:left="425"/>
        <w:jc w:val="both"/>
      </w:pPr>
      <w:r w:rsidRPr="00CC5B55">
        <w:rPr>
          <w:sz w:val="22"/>
        </w:rPr>
        <w:t xml:space="preserve">W przypadku części zamiennych, które nie są podzespołami Ex zawarte w powyższej tabeli dokumenty nie są wymagane -  dot. zadań </w:t>
      </w:r>
      <w:r w:rsidRPr="00CC5B55">
        <w:rPr>
          <w:b/>
          <w:bCs/>
          <w:sz w:val="22"/>
        </w:rPr>
        <w:t>1-</w:t>
      </w:r>
      <w:r>
        <w:rPr>
          <w:b/>
          <w:bCs/>
          <w:sz w:val="22"/>
        </w:rPr>
        <w:t>9</w:t>
      </w:r>
    </w:p>
    <w:p w14:paraId="51548EB7" w14:textId="77777777" w:rsidR="00AF2E32" w:rsidRPr="00CC5B55" w:rsidRDefault="00AF2E32" w:rsidP="00AF2E32">
      <w:pPr>
        <w:spacing w:before="120"/>
        <w:ind w:left="425"/>
        <w:jc w:val="both"/>
      </w:pPr>
      <w:r w:rsidRPr="00CC5B55">
        <w:rPr>
          <w:sz w:val="22"/>
        </w:rPr>
        <w:t>Złożone dokumenty należy przedstawić w formie oryginału lub kopii poświadczonej za zgodność z oryginałem przez Wykonawcę.</w:t>
      </w:r>
    </w:p>
    <w:p w14:paraId="33F3E529" w14:textId="77777777" w:rsidR="00AF2E32" w:rsidRPr="00CC5B55" w:rsidRDefault="00AF2E32" w:rsidP="00AF2E32">
      <w:pPr>
        <w:spacing w:before="120"/>
        <w:ind w:left="425"/>
        <w:jc w:val="both"/>
      </w:pPr>
      <w:r w:rsidRPr="00CC5B55">
        <w:rPr>
          <w:sz w:val="22"/>
        </w:rPr>
        <w:t>Dokumenty sporządzone w języku obcym muszą zostać złożone wraz z tłumaczeniem na język polski, poświadczonym przez Wykonawcę.</w:t>
      </w:r>
    </w:p>
    <w:p w14:paraId="2EAB3834" w14:textId="77777777" w:rsidR="00AF2E32" w:rsidRDefault="00AF2E32" w:rsidP="00357145">
      <w:pPr>
        <w:jc w:val="right"/>
        <w:rPr>
          <w:b/>
          <w:bCs/>
          <w:sz w:val="22"/>
          <w:szCs w:val="22"/>
        </w:rPr>
      </w:pPr>
    </w:p>
    <w:p w14:paraId="7997E25A" w14:textId="77777777" w:rsidR="00AF2E32" w:rsidRDefault="00AF2E32" w:rsidP="00357145">
      <w:pPr>
        <w:jc w:val="right"/>
        <w:rPr>
          <w:b/>
          <w:bCs/>
          <w:sz w:val="22"/>
          <w:szCs w:val="22"/>
        </w:rPr>
      </w:pPr>
    </w:p>
    <w:p w14:paraId="52D39121" w14:textId="77777777" w:rsidR="00AF2E32" w:rsidRDefault="00AF2E32" w:rsidP="00357145">
      <w:pPr>
        <w:jc w:val="right"/>
        <w:rPr>
          <w:b/>
          <w:bCs/>
          <w:sz w:val="22"/>
          <w:szCs w:val="22"/>
        </w:rPr>
      </w:pPr>
    </w:p>
    <w:p w14:paraId="19737156" w14:textId="77777777" w:rsidR="00AF2E32" w:rsidRDefault="00AF2E32" w:rsidP="00357145">
      <w:pPr>
        <w:jc w:val="right"/>
        <w:rPr>
          <w:b/>
          <w:bCs/>
          <w:sz w:val="22"/>
          <w:szCs w:val="22"/>
        </w:rPr>
      </w:pPr>
    </w:p>
    <w:p w14:paraId="7CCFBB9E" w14:textId="77777777" w:rsidR="00AF2E32" w:rsidRDefault="00AF2E32" w:rsidP="00357145">
      <w:pPr>
        <w:jc w:val="right"/>
        <w:rPr>
          <w:b/>
          <w:bCs/>
          <w:sz w:val="22"/>
          <w:szCs w:val="22"/>
        </w:rPr>
      </w:pPr>
    </w:p>
    <w:p w14:paraId="485D9243" w14:textId="77777777" w:rsidR="00AF2E32" w:rsidRDefault="00AF2E32" w:rsidP="00357145">
      <w:pPr>
        <w:jc w:val="right"/>
        <w:rPr>
          <w:b/>
          <w:bCs/>
          <w:sz w:val="22"/>
          <w:szCs w:val="22"/>
        </w:rPr>
      </w:pPr>
    </w:p>
    <w:p w14:paraId="48C0E38A" w14:textId="77777777" w:rsidR="00AF2E32" w:rsidRDefault="00AF2E32" w:rsidP="00357145">
      <w:pPr>
        <w:jc w:val="right"/>
        <w:rPr>
          <w:b/>
          <w:bCs/>
          <w:sz w:val="22"/>
          <w:szCs w:val="22"/>
        </w:rPr>
      </w:pPr>
    </w:p>
    <w:p w14:paraId="2AE5FEC0" w14:textId="77777777" w:rsidR="00AF2E32" w:rsidRDefault="00AF2E32" w:rsidP="00357145">
      <w:pPr>
        <w:jc w:val="right"/>
        <w:rPr>
          <w:b/>
          <w:bCs/>
          <w:sz w:val="22"/>
          <w:szCs w:val="22"/>
        </w:rPr>
      </w:pPr>
    </w:p>
    <w:p w14:paraId="546AC884" w14:textId="77777777" w:rsidR="00AF2E32" w:rsidRDefault="00AF2E32" w:rsidP="00357145">
      <w:pPr>
        <w:jc w:val="right"/>
        <w:rPr>
          <w:b/>
          <w:bCs/>
          <w:sz w:val="22"/>
          <w:szCs w:val="22"/>
        </w:rPr>
      </w:pPr>
    </w:p>
    <w:p w14:paraId="1F9B55B5" w14:textId="77777777" w:rsidR="00AF2E32" w:rsidRDefault="00AF2E32" w:rsidP="00357145">
      <w:pPr>
        <w:jc w:val="right"/>
        <w:rPr>
          <w:b/>
          <w:bCs/>
          <w:sz w:val="22"/>
          <w:szCs w:val="22"/>
        </w:rPr>
      </w:pPr>
    </w:p>
    <w:p w14:paraId="2533CDDB" w14:textId="77777777" w:rsidR="00AF2E32" w:rsidRDefault="00AF2E32" w:rsidP="00357145">
      <w:pPr>
        <w:jc w:val="right"/>
        <w:rPr>
          <w:b/>
          <w:bCs/>
          <w:sz w:val="22"/>
          <w:szCs w:val="22"/>
        </w:rPr>
      </w:pPr>
    </w:p>
    <w:p w14:paraId="4F6D20E0" w14:textId="77777777" w:rsidR="00AF2E32" w:rsidRDefault="00AF2E32" w:rsidP="00357145">
      <w:pPr>
        <w:jc w:val="right"/>
        <w:rPr>
          <w:b/>
          <w:bCs/>
          <w:sz w:val="22"/>
          <w:szCs w:val="22"/>
        </w:rPr>
      </w:pPr>
    </w:p>
    <w:p w14:paraId="289314CE" w14:textId="77777777" w:rsidR="00AF2E32" w:rsidRDefault="00AF2E32" w:rsidP="00357145">
      <w:pPr>
        <w:jc w:val="right"/>
        <w:rPr>
          <w:b/>
          <w:bCs/>
          <w:sz w:val="22"/>
          <w:szCs w:val="22"/>
        </w:rPr>
      </w:pPr>
    </w:p>
    <w:p w14:paraId="2D91FE1A" w14:textId="77777777" w:rsidR="00AF2E32" w:rsidRDefault="00AF2E32" w:rsidP="00357145">
      <w:pPr>
        <w:jc w:val="right"/>
        <w:rPr>
          <w:b/>
          <w:bCs/>
          <w:sz w:val="22"/>
          <w:szCs w:val="22"/>
        </w:rPr>
      </w:pPr>
    </w:p>
    <w:p w14:paraId="54CDE810" w14:textId="77777777" w:rsidR="00AF2E32" w:rsidRDefault="00AF2E32" w:rsidP="00357145">
      <w:pPr>
        <w:jc w:val="right"/>
        <w:rPr>
          <w:b/>
          <w:bCs/>
          <w:sz w:val="22"/>
          <w:szCs w:val="22"/>
        </w:rPr>
      </w:pPr>
    </w:p>
    <w:p w14:paraId="7A4C85A0" w14:textId="77777777" w:rsidR="00AF2E32" w:rsidRDefault="00AF2E32" w:rsidP="00357145">
      <w:pPr>
        <w:jc w:val="right"/>
        <w:rPr>
          <w:b/>
          <w:bCs/>
          <w:sz w:val="22"/>
          <w:szCs w:val="22"/>
        </w:rPr>
      </w:pPr>
    </w:p>
    <w:p w14:paraId="64AF46D4" w14:textId="77777777" w:rsidR="00AF2E32" w:rsidRDefault="00AF2E32" w:rsidP="00357145">
      <w:pPr>
        <w:jc w:val="right"/>
        <w:rPr>
          <w:b/>
          <w:bCs/>
          <w:sz w:val="22"/>
          <w:szCs w:val="22"/>
        </w:rPr>
      </w:pPr>
    </w:p>
    <w:p w14:paraId="333D2F06" w14:textId="77777777" w:rsidR="00AF2E32" w:rsidRDefault="00AF2E32" w:rsidP="00357145">
      <w:pPr>
        <w:jc w:val="right"/>
        <w:rPr>
          <w:b/>
          <w:bCs/>
          <w:sz w:val="22"/>
          <w:szCs w:val="22"/>
        </w:rPr>
      </w:pPr>
    </w:p>
    <w:p w14:paraId="4D41C442" w14:textId="77777777" w:rsidR="00AF2E32" w:rsidRDefault="00AF2E32" w:rsidP="00357145">
      <w:pPr>
        <w:jc w:val="right"/>
        <w:rPr>
          <w:b/>
          <w:bCs/>
          <w:sz w:val="22"/>
          <w:szCs w:val="22"/>
        </w:rPr>
      </w:pPr>
    </w:p>
    <w:p w14:paraId="6F12F1F7" w14:textId="77777777" w:rsidR="00AF2E32" w:rsidRDefault="00AF2E32" w:rsidP="00357145">
      <w:pPr>
        <w:jc w:val="right"/>
        <w:rPr>
          <w:b/>
          <w:bCs/>
          <w:sz w:val="22"/>
          <w:szCs w:val="22"/>
        </w:rPr>
      </w:pPr>
    </w:p>
    <w:p w14:paraId="44D97057" w14:textId="77777777" w:rsidR="00AF2E32" w:rsidRDefault="00AF2E32" w:rsidP="00357145">
      <w:pPr>
        <w:jc w:val="right"/>
        <w:rPr>
          <w:b/>
          <w:bCs/>
          <w:sz w:val="22"/>
          <w:szCs w:val="22"/>
        </w:rPr>
      </w:pPr>
    </w:p>
    <w:p w14:paraId="64B78AC0" w14:textId="77777777" w:rsidR="00AF2E32" w:rsidRDefault="00AF2E32" w:rsidP="00357145">
      <w:pPr>
        <w:jc w:val="right"/>
        <w:rPr>
          <w:b/>
          <w:bCs/>
          <w:sz w:val="22"/>
          <w:szCs w:val="22"/>
        </w:rPr>
      </w:pPr>
    </w:p>
    <w:p w14:paraId="7052DD16" w14:textId="77777777" w:rsidR="00AF2E32" w:rsidRDefault="00AF2E32" w:rsidP="00357145">
      <w:pPr>
        <w:jc w:val="right"/>
        <w:rPr>
          <w:b/>
          <w:bCs/>
          <w:sz w:val="22"/>
          <w:szCs w:val="22"/>
        </w:rPr>
      </w:pPr>
    </w:p>
    <w:p w14:paraId="35F88011" w14:textId="77777777" w:rsidR="00AF2E32" w:rsidRDefault="00AF2E32" w:rsidP="00357145">
      <w:pPr>
        <w:jc w:val="right"/>
        <w:rPr>
          <w:b/>
          <w:bCs/>
          <w:sz w:val="22"/>
          <w:szCs w:val="22"/>
        </w:rPr>
      </w:pPr>
    </w:p>
    <w:p w14:paraId="1955D562" w14:textId="77777777" w:rsidR="00AF2E32" w:rsidRDefault="00AF2E32" w:rsidP="00357145">
      <w:pPr>
        <w:jc w:val="right"/>
        <w:rPr>
          <w:b/>
          <w:bCs/>
          <w:sz w:val="22"/>
          <w:szCs w:val="22"/>
        </w:rPr>
      </w:pPr>
    </w:p>
    <w:p w14:paraId="0CE7D5D7" w14:textId="77777777" w:rsidR="00AF2E32" w:rsidRDefault="00AF2E32" w:rsidP="00357145">
      <w:pPr>
        <w:jc w:val="right"/>
        <w:rPr>
          <w:b/>
          <w:bCs/>
          <w:sz w:val="22"/>
          <w:szCs w:val="22"/>
        </w:rPr>
      </w:pPr>
    </w:p>
    <w:p w14:paraId="3503464A" w14:textId="77777777" w:rsidR="00AF2E32" w:rsidRDefault="00AF2E32" w:rsidP="00357145">
      <w:pPr>
        <w:jc w:val="right"/>
        <w:rPr>
          <w:b/>
          <w:bCs/>
          <w:sz w:val="22"/>
          <w:szCs w:val="22"/>
        </w:rPr>
      </w:pPr>
    </w:p>
    <w:p w14:paraId="59AC4CAA" w14:textId="77777777" w:rsidR="00AF2E32" w:rsidRDefault="00AF2E32" w:rsidP="00357145">
      <w:pPr>
        <w:jc w:val="right"/>
        <w:rPr>
          <w:b/>
          <w:bCs/>
          <w:sz w:val="22"/>
          <w:szCs w:val="22"/>
        </w:rPr>
      </w:pPr>
    </w:p>
    <w:p w14:paraId="4205F00C" w14:textId="77777777" w:rsidR="00AF2E32" w:rsidRDefault="00AF2E32" w:rsidP="00357145">
      <w:pPr>
        <w:jc w:val="right"/>
        <w:rPr>
          <w:b/>
          <w:bCs/>
          <w:sz w:val="22"/>
          <w:szCs w:val="22"/>
        </w:rPr>
      </w:pPr>
    </w:p>
    <w:p w14:paraId="78D6D17A" w14:textId="77777777" w:rsidR="00AF2E32" w:rsidRDefault="00AF2E32" w:rsidP="00357145">
      <w:pPr>
        <w:jc w:val="right"/>
        <w:rPr>
          <w:b/>
          <w:bCs/>
          <w:sz w:val="22"/>
          <w:szCs w:val="22"/>
        </w:rPr>
      </w:pPr>
    </w:p>
    <w:p w14:paraId="642F1C58" w14:textId="77777777" w:rsidR="00AF2E32" w:rsidRDefault="00AF2E32" w:rsidP="00357145">
      <w:pPr>
        <w:jc w:val="right"/>
        <w:rPr>
          <w:b/>
          <w:bCs/>
          <w:sz w:val="22"/>
          <w:szCs w:val="22"/>
        </w:rPr>
      </w:pPr>
    </w:p>
    <w:p w14:paraId="7E5F52E0" w14:textId="77777777" w:rsidR="00AF2E32" w:rsidRDefault="00AF2E32" w:rsidP="00357145">
      <w:pPr>
        <w:jc w:val="right"/>
        <w:rPr>
          <w:b/>
          <w:bCs/>
          <w:sz w:val="22"/>
          <w:szCs w:val="22"/>
        </w:rPr>
      </w:pPr>
    </w:p>
    <w:p w14:paraId="29FB65B2" w14:textId="77777777" w:rsidR="00AF2E32" w:rsidRDefault="00AF2E32" w:rsidP="00357145">
      <w:pPr>
        <w:jc w:val="right"/>
        <w:rPr>
          <w:b/>
          <w:bCs/>
          <w:sz w:val="22"/>
          <w:szCs w:val="22"/>
        </w:rPr>
      </w:pPr>
    </w:p>
    <w:p w14:paraId="2C791D21" w14:textId="77777777" w:rsidR="00AF2E32" w:rsidRDefault="00AF2E32" w:rsidP="00357145">
      <w:pPr>
        <w:jc w:val="right"/>
        <w:rPr>
          <w:b/>
          <w:bCs/>
          <w:sz w:val="22"/>
          <w:szCs w:val="22"/>
        </w:rPr>
      </w:pPr>
    </w:p>
    <w:p w14:paraId="3D5F4F0F" w14:textId="77777777" w:rsidR="00AF2E32" w:rsidRDefault="00AF2E32" w:rsidP="00357145">
      <w:pPr>
        <w:jc w:val="right"/>
        <w:rPr>
          <w:b/>
          <w:bCs/>
          <w:sz w:val="22"/>
          <w:szCs w:val="22"/>
        </w:rPr>
      </w:pPr>
    </w:p>
    <w:p w14:paraId="0C68C4A6" w14:textId="77777777" w:rsidR="00AF2E32" w:rsidRDefault="00AF2E32" w:rsidP="00357145">
      <w:pPr>
        <w:jc w:val="right"/>
        <w:rPr>
          <w:b/>
          <w:bCs/>
          <w:sz w:val="22"/>
          <w:szCs w:val="22"/>
        </w:rPr>
      </w:pPr>
    </w:p>
    <w:p w14:paraId="2A4CD1BF" w14:textId="77777777" w:rsidR="00AF2E32" w:rsidRDefault="00AF2E32" w:rsidP="00357145">
      <w:pPr>
        <w:jc w:val="right"/>
        <w:rPr>
          <w:b/>
          <w:bCs/>
          <w:sz w:val="22"/>
          <w:szCs w:val="22"/>
        </w:rPr>
      </w:pPr>
    </w:p>
    <w:p w14:paraId="60176420" w14:textId="77777777" w:rsidR="00AF2E32" w:rsidRDefault="00AF2E32" w:rsidP="00357145">
      <w:pPr>
        <w:jc w:val="right"/>
        <w:rPr>
          <w:b/>
          <w:bCs/>
          <w:sz w:val="22"/>
          <w:szCs w:val="22"/>
        </w:rPr>
      </w:pPr>
    </w:p>
    <w:p w14:paraId="2A430D48" w14:textId="5406392A" w:rsidR="00293880" w:rsidRDefault="00293880" w:rsidP="00293880">
      <w:pPr>
        <w:jc w:val="right"/>
        <w:rPr>
          <w:b/>
          <w:bCs/>
          <w:sz w:val="22"/>
          <w:szCs w:val="22"/>
        </w:rPr>
      </w:pPr>
      <w:r w:rsidRPr="00750E51">
        <w:rPr>
          <w:b/>
          <w:bCs/>
          <w:sz w:val="22"/>
          <w:szCs w:val="22"/>
        </w:rPr>
        <w:lastRenderedPageBreak/>
        <w:t xml:space="preserve">Załącznik Nr </w:t>
      </w:r>
      <w:r>
        <w:rPr>
          <w:b/>
          <w:bCs/>
          <w:sz w:val="22"/>
          <w:szCs w:val="22"/>
        </w:rPr>
        <w:t>2 do S</w:t>
      </w:r>
      <w:r w:rsidRPr="00750E51">
        <w:rPr>
          <w:b/>
          <w:bCs/>
          <w:sz w:val="22"/>
          <w:szCs w:val="22"/>
        </w:rPr>
        <w:t>WZ</w:t>
      </w:r>
    </w:p>
    <w:p w14:paraId="336FE2A0" w14:textId="77777777" w:rsidR="0035712B" w:rsidRPr="00750E51" w:rsidRDefault="0035712B" w:rsidP="00357145">
      <w:pPr>
        <w:rPr>
          <w:i/>
          <w:sz w:val="22"/>
          <w:szCs w:val="22"/>
        </w:rPr>
      </w:pPr>
    </w:p>
    <w:p w14:paraId="7B33D1B9" w14:textId="77777777" w:rsidR="00293880" w:rsidRDefault="00293880" w:rsidP="009A476C">
      <w:pPr>
        <w:rPr>
          <w:i/>
          <w:sz w:val="22"/>
          <w:szCs w:val="22"/>
        </w:rPr>
      </w:pPr>
      <w:r w:rsidRPr="00293880">
        <w:rPr>
          <w:i/>
          <w:sz w:val="22"/>
          <w:szCs w:val="22"/>
        </w:rPr>
        <w:t xml:space="preserve">           </w:t>
      </w:r>
      <w:r>
        <w:rPr>
          <w:i/>
          <w:noProof/>
          <w:sz w:val="22"/>
          <w:szCs w:val="22"/>
        </w:rPr>
        <w:drawing>
          <wp:inline distT="0" distB="0" distL="0" distR="0" wp14:anchorId="7C9557C1" wp14:editId="15CF547C">
            <wp:extent cx="5478145" cy="5716905"/>
            <wp:effectExtent l="0" t="0" r="825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8145" cy="5716905"/>
                    </a:xfrm>
                    <a:prstGeom prst="rect">
                      <a:avLst/>
                    </a:prstGeom>
                    <a:noFill/>
                    <a:ln>
                      <a:noFill/>
                    </a:ln>
                  </pic:spPr>
                </pic:pic>
              </a:graphicData>
            </a:graphic>
          </wp:inline>
        </w:drawing>
      </w:r>
    </w:p>
    <w:p w14:paraId="6E09B688" w14:textId="77777777" w:rsidR="00293880" w:rsidRDefault="00293880" w:rsidP="009A476C">
      <w:pPr>
        <w:rPr>
          <w:i/>
          <w:sz w:val="22"/>
          <w:szCs w:val="22"/>
        </w:rPr>
      </w:pPr>
    </w:p>
    <w:p w14:paraId="3D22E49E" w14:textId="77777777" w:rsidR="00293880" w:rsidRDefault="00293880" w:rsidP="009A476C">
      <w:pPr>
        <w:rPr>
          <w:i/>
          <w:sz w:val="22"/>
          <w:szCs w:val="22"/>
        </w:rPr>
      </w:pPr>
      <w:r>
        <w:rPr>
          <w:i/>
          <w:noProof/>
          <w:sz w:val="22"/>
          <w:szCs w:val="22"/>
        </w:rPr>
        <w:lastRenderedPageBreak/>
        <w:drawing>
          <wp:inline distT="0" distB="0" distL="0" distR="0" wp14:anchorId="13CD20DB" wp14:editId="2228641E">
            <wp:extent cx="5593715" cy="7719060"/>
            <wp:effectExtent l="0" t="0" r="698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3715" cy="7719060"/>
                    </a:xfrm>
                    <a:prstGeom prst="rect">
                      <a:avLst/>
                    </a:prstGeom>
                    <a:noFill/>
                    <a:ln>
                      <a:noFill/>
                    </a:ln>
                  </pic:spPr>
                </pic:pic>
              </a:graphicData>
            </a:graphic>
          </wp:inline>
        </w:drawing>
      </w:r>
    </w:p>
    <w:p w14:paraId="1EA77AD9" w14:textId="77777777" w:rsidR="00293880" w:rsidRDefault="00293880" w:rsidP="009A476C">
      <w:pPr>
        <w:rPr>
          <w:i/>
          <w:sz w:val="22"/>
          <w:szCs w:val="22"/>
        </w:rPr>
      </w:pPr>
      <w:r>
        <w:rPr>
          <w:i/>
          <w:noProof/>
          <w:sz w:val="22"/>
          <w:szCs w:val="22"/>
        </w:rPr>
        <w:lastRenderedPageBreak/>
        <w:drawing>
          <wp:inline distT="0" distB="0" distL="0" distR="0" wp14:anchorId="6AF9BD70" wp14:editId="1DC23865">
            <wp:extent cx="5708650" cy="7636510"/>
            <wp:effectExtent l="0" t="0" r="6350" b="254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8650" cy="7636510"/>
                    </a:xfrm>
                    <a:prstGeom prst="rect">
                      <a:avLst/>
                    </a:prstGeom>
                    <a:noFill/>
                    <a:ln>
                      <a:noFill/>
                    </a:ln>
                  </pic:spPr>
                </pic:pic>
              </a:graphicData>
            </a:graphic>
          </wp:inline>
        </w:drawing>
      </w:r>
    </w:p>
    <w:p w14:paraId="69B70AD4" w14:textId="77777777" w:rsidR="00293880" w:rsidRDefault="00293880" w:rsidP="009A476C">
      <w:pPr>
        <w:rPr>
          <w:i/>
          <w:sz w:val="22"/>
          <w:szCs w:val="22"/>
        </w:rPr>
      </w:pPr>
      <w:r>
        <w:rPr>
          <w:i/>
          <w:noProof/>
          <w:sz w:val="22"/>
          <w:szCs w:val="22"/>
        </w:rPr>
        <w:lastRenderedPageBreak/>
        <w:drawing>
          <wp:inline distT="0" distB="0" distL="0" distR="0" wp14:anchorId="13255877" wp14:editId="64C5F0E9">
            <wp:extent cx="5741670" cy="7727315"/>
            <wp:effectExtent l="0" t="0" r="0" b="698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1670" cy="7727315"/>
                    </a:xfrm>
                    <a:prstGeom prst="rect">
                      <a:avLst/>
                    </a:prstGeom>
                    <a:noFill/>
                    <a:ln>
                      <a:noFill/>
                    </a:ln>
                  </pic:spPr>
                </pic:pic>
              </a:graphicData>
            </a:graphic>
          </wp:inline>
        </w:drawing>
      </w:r>
    </w:p>
    <w:p w14:paraId="33B3B1C1" w14:textId="77777777" w:rsidR="00293880" w:rsidRDefault="00293880" w:rsidP="009A476C">
      <w:pPr>
        <w:rPr>
          <w:i/>
          <w:sz w:val="22"/>
          <w:szCs w:val="22"/>
        </w:rPr>
      </w:pPr>
      <w:r>
        <w:rPr>
          <w:i/>
          <w:noProof/>
          <w:sz w:val="22"/>
          <w:szCs w:val="22"/>
        </w:rPr>
        <w:lastRenderedPageBreak/>
        <w:drawing>
          <wp:inline distT="0" distB="0" distL="0" distR="0" wp14:anchorId="62E574A8" wp14:editId="53B50801">
            <wp:extent cx="5626735" cy="7743825"/>
            <wp:effectExtent l="0" t="0" r="0"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6735" cy="7743825"/>
                    </a:xfrm>
                    <a:prstGeom prst="rect">
                      <a:avLst/>
                    </a:prstGeom>
                    <a:noFill/>
                    <a:ln>
                      <a:noFill/>
                    </a:ln>
                  </pic:spPr>
                </pic:pic>
              </a:graphicData>
            </a:graphic>
          </wp:inline>
        </w:drawing>
      </w:r>
    </w:p>
    <w:p w14:paraId="436489E4" w14:textId="77777777" w:rsidR="00293880" w:rsidRDefault="00293880" w:rsidP="009A476C">
      <w:pPr>
        <w:rPr>
          <w:i/>
          <w:sz w:val="22"/>
          <w:szCs w:val="22"/>
        </w:rPr>
      </w:pPr>
      <w:r>
        <w:rPr>
          <w:i/>
          <w:noProof/>
          <w:sz w:val="22"/>
          <w:szCs w:val="22"/>
        </w:rPr>
        <w:lastRenderedPageBreak/>
        <w:drawing>
          <wp:inline distT="0" distB="0" distL="0" distR="0" wp14:anchorId="1C564571" wp14:editId="7849D8A9">
            <wp:extent cx="5667375" cy="7784465"/>
            <wp:effectExtent l="0" t="0" r="9525" b="698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7375" cy="7784465"/>
                    </a:xfrm>
                    <a:prstGeom prst="rect">
                      <a:avLst/>
                    </a:prstGeom>
                    <a:noFill/>
                    <a:ln>
                      <a:noFill/>
                    </a:ln>
                  </pic:spPr>
                </pic:pic>
              </a:graphicData>
            </a:graphic>
          </wp:inline>
        </w:drawing>
      </w:r>
    </w:p>
    <w:p w14:paraId="13BD34CE" w14:textId="77777777" w:rsidR="00293880" w:rsidRDefault="00293880" w:rsidP="009A476C">
      <w:pPr>
        <w:rPr>
          <w:i/>
          <w:sz w:val="22"/>
          <w:szCs w:val="22"/>
        </w:rPr>
      </w:pPr>
      <w:r>
        <w:rPr>
          <w:i/>
          <w:noProof/>
          <w:sz w:val="22"/>
          <w:szCs w:val="22"/>
        </w:rPr>
        <w:lastRenderedPageBreak/>
        <w:drawing>
          <wp:inline distT="0" distB="0" distL="0" distR="0" wp14:anchorId="5B335504" wp14:editId="353A04A2">
            <wp:extent cx="5593715" cy="7628255"/>
            <wp:effectExtent l="0" t="0" r="6985"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3715" cy="7628255"/>
                    </a:xfrm>
                    <a:prstGeom prst="rect">
                      <a:avLst/>
                    </a:prstGeom>
                    <a:noFill/>
                    <a:ln>
                      <a:noFill/>
                    </a:ln>
                  </pic:spPr>
                </pic:pic>
              </a:graphicData>
            </a:graphic>
          </wp:inline>
        </w:drawing>
      </w:r>
    </w:p>
    <w:p w14:paraId="2D11433E" w14:textId="77777777" w:rsidR="00293880" w:rsidRDefault="00293880" w:rsidP="009A476C">
      <w:pPr>
        <w:rPr>
          <w:i/>
          <w:sz w:val="22"/>
          <w:szCs w:val="22"/>
        </w:rPr>
      </w:pPr>
      <w:r>
        <w:rPr>
          <w:i/>
          <w:noProof/>
          <w:sz w:val="22"/>
          <w:szCs w:val="22"/>
        </w:rPr>
        <w:lastRenderedPageBreak/>
        <w:drawing>
          <wp:inline distT="0" distB="0" distL="0" distR="0" wp14:anchorId="7A691FBE" wp14:editId="31A47760">
            <wp:extent cx="5708650" cy="7455535"/>
            <wp:effectExtent l="0" t="0" r="635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8650" cy="7455535"/>
                    </a:xfrm>
                    <a:prstGeom prst="rect">
                      <a:avLst/>
                    </a:prstGeom>
                    <a:noFill/>
                    <a:ln>
                      <a:noFill/>
                    </a:ln>
                  </pic:spPr>
                </pic:pic>
              </a:graphicData>
            </a:graphic>
          </wp:inline>
        </w:drawing>
      </w:r>
    </w:p>
    <w:p w14:paraId="2C729427" w14:textId="77777777" w:rsidR="00293880" w:rsidRDefault="00293880" w:rsidP="009A476C">
      <w:pPr>
        <w:rPr>
          <w:i/>
          <w:sz w:val="22"/>
          <w:szCs w:val="22"/>
        </w:rPr>
      </w:pPr>
      <w:r>
        <w:rPr>
          <w:i/>
          <w:noProof/>
          <w:sz w:val="22"/>
          <w:szCs w:val="22"/>
        </w:rPr>
        <w:lastRenderedPageBreak/>
        <w:drawing>
          <wp:inline distT="0" distB="0" distL="0" distR="0" wp14:anchorId="24C7DD12" wp14:editId="6363D66C">
            <wp:extent cx="5741670" cy="7644765"/>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1670" cy="7644765"/>
                    </a:xfrm>
                    <a:prstGeom prst="rect">
                      <a:avLst/>
                    </a:prstGeom>
                    <a:noFill/>
                    <a:ln>
                      <a:noFill/>
                    </a:ln>
                  </pic:spPr>
                </pic:pic>
              </a:graphicData>
            </a:graphic>
          </wp:inline>
        </w:drawing>
      </w:r>
    </w:p>
    <w:p w14:paraId="62E53985" w14:textId="77777777" w:rsidR="00293880" w:rsidRDefault="00293880" w:rsidP="009A476C">
      <w:pPr>
        <w:rPr>
          <w:i/>
          <w:sz w:val="22"/>
          <w:szCs w:val="22"/>
        </w:rPr>
      </w:pPr>
      <w:r>
        <w:rPr>
          <w:i/>
          <w:noProof/>
          <w:sz w:val="22"/>
          <w:szCs w:val="22"/>
        </w:rPr>
        <w:lastRenderedPageBreak/>
        <w:drawing>
          <wp:inline distT="0" distB="0" distL="0" distR="0" wp14:anchorId="04062AE1" wp14:editId="4FADBD62">
            <wp:extent cx="5741670" cy="7306945"/>
            <wp:effectExtent l="0" t="0" r="0" b="825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1670" cy="7306945"/>
                    </a:xfrm>
                    <a:prstGeom prst="rect">
                      <a:avLst/>
                    </a:prstGeom>
                    <a:noFill/>
                    <a:ln>
                      <a:noFill/>
                    </a:ln>
                  </pic:spPr>
                </pic:pic>
              </a:graphicData>
            </a:graphic>
          </wp:inline>
        </w:drawing>
      </w:r>
    </w:p>
    <w:p w14:paraId="6B572B07" w14:textId="77777777" w:rsidR="00293880" w:rsidRDefault="00293880" w:rsidP="009A476C">
      <w:pPr>
        <w:rPr>
          <w:i/>
          <w:sz w:val="22"/>
          <w:szCs w:val="22"/>
        </w:rPr>
      </w:pPr>
      <w:r>
        <w:rPr>
          <w:i/>
          <w:noProof/>
          <w:sz w:val="22"/>
          <w:szCs w:val="22"/>
        </w:rPr>
        <w:lastRenderedPageBreak/>
        <w:drawing>
          <wp:inline distT="0" distB="0" distL="0" distR="0" wp14:anchorId="3D3F99D3" wp14:editId="4A0AEFE1">
            <wp:extent cx="5667375" cy="7628255"/>
            <wp:effectExtent l="0" t="0" r="9525"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7375" cy="7628255"/>
                    </a:xfrm>
                    <a:prstGeom prst="rect">
                      <a:avLst/>
                    </a:prstGeom>
                    <a:noFill/>
                    <a:ln>
                      <a:noFill/>
                    </a:ln>
                  </pic:spPr>
                </pic:pic>
              </a:graphicData>
            </a:graphic>
          </wp:inline>
        </w:drawing>
      </w:r>
    </w:p>
    <w:p w14:paraId="7E304310" w14:textId="77777777" w:rsidR="00293880" w:rsidRDefault="00293880" w:rsidP="009A476C">
      <w:pPr>
        <w:rPr>
          <w:i/>
          <w:sz w:val="22"/>
          <w:szCs w:val="22"/>
        </w:rPr>
      </w:pPr>
      <w:r>
        <w:rPr>
          <w:i/>
          <w:noProof/>
          <w:sz w:val="22"/>
          <w:szCs w:val="22"/>
        </w:rPr>
        <w:lastRenderedPageBreak/>
        <w:drawing>
          <wp:inline distT="0" distB="0" distL="0" distR="0" wp14:anchorId="750F8524" wp14:editId="3872840E">
            <wp:extent cx="5593715" cy="5288915"/>
            <wp:effectExtent l="0" t="0" r="6985" b="698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3715" cy="5288915"/>
                    </a:xfrm>
                    <a:prstGeom prst="rect">
                      <a:avLst/>
                    </a:prstGeom>
                    <a:noFill/>
                    <a:ln>
                      <a:noFill/>
                    </a:ln>
                  </pic:spPr>
                </pic:pic>
              </a:graphicData>
            </a:graphic>
          </wp:inline>
        </w:drawing>
      </w:r>
    </w:p>
    <w:p w14:paraId="01982F0C" w14:textId="13124EBD" w:rsidR="00293880" w:rsidRPr="009A476C" w:rsidRDefault="00293880" w:rsidP="009A476C">
      <w:pPr>
        <w:rPr>
          <w:i/>
          <w:noProof/>
          <w:sz w:val="22"/>
          <w:szCs w:val="22"/>
        </w:rPr>
      </w:pPr>
      <w:r>
        <w:rPr>
          <w:i/>
          <w:noProof/>
          <w:sz w:val="22"/>
          <w:szCs w:val="22"/>
        </w:rPr>
        <w:drawing>
          <wp:inline distT="0" distB="0" distL="0" distR="0" wp14:anchorId="289F8FF5" wp14:editId="1B6E01EF">
            <wp:extent cx="5511165" cy="383032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1165" cy="3830320"/>
                    </a:xfrm>
                    <a:prstGeom prst="rect">
                      <a:avLst/>
                    </a:prstGeom>
                    <a:noFill/>
                    <a:ln>
                      <a:noFill/>
                    </a:ln>
                  </pic:spPr>
                </pic:pic>
              </a:graphicData>
            </a:graphic>
          </wp:inline>
        </w:drawing>
      </w:r>
      <w:r w:rsidRPr="00293880">
        <w:rPr>
          <w:i/>
          <w:sz w:val="22"/>
          <w:szCs w:val="22"/>
        </w:rPr>
        <w:t xml:space="preserve"> </w:t>
      </w:r>
    </w:p>
    <w:p w14:paraId="1E487051" w14:textId="77777777" w:rsidR="00AF2E32" w:rsidRDefault="00AF2E32" w:rsidP="00AF2E32">
      <w:pPr>
        <w:jc w:val="right"/>
        <w:rPr>
          <w:b/>
          <w:bCs/>
          <w:sz w:val="22"/>
          <w:szCs w:val="22"/>
        </w:rPr>
      </w:pPr>
      <w:r w:rsidRPr="00750E51">
        <w:rPr>
          <w:b/>
          <w:bCs/>
          <w:sz w:val="22"/>
          <w:szCs w:val="22"/>
        </w:rPr>
        <w:lastRenderedPageBreak/>
        <w:t xml:space="preserve">Załącznik Nr </w:t>
      </w:r>
      <w:r>
        <w:rPr>
          <w:b/>
          <w:bCs/>
          <w:sz w:val="22"/>
          <w:szCs w:val="22"/>
        </w:rPr>
        <w:t>3 do S</w:t>
      </w:r>
      <w:r w:rsidRPr="00750E51">
        <w:rPr>
          <w:b/>
          <w:bCs/>
          <w:sz w:val="22"/>
          <w:szCs w:val="22"/>
        </w:rPr>
        <w:t>WZ</w:t>
      </w:r>
    </w:p>
    <w:p w14:paraId="5C099463" w14:textId="77777777" w:rsidR="00AF2E32" w:rsidRPr="00F86320" w:rsidRDefault="00AF2E32" w:rsidP="00AF2E32">
      <w:pPr>
        <w:rPr>
          <w:bCs/>
          <w:sz w:val="22"/>
          <w:szCs w:val="22"/>
        </w:rPr>
      </w:pPr>
    </w:p>
    <w:p w14:paraId="768E864F" w14:textId="77777777" w:rsidR="00AF2E32" w:rsidRPr="00B16514" w:rsidRDefault="00AF2E32" w:rsidP="00AF2E32">
      <w:pPr>
        <w:jc w:val="center"/>
        <w:rPr>
          <w:b/>
          <w:sz w:val="26"/>
          <w:szCs w:val="26"/>
        </w:rPr>
      </w:pPr>
      <w:r w:rsidRPr="00B16514">
        <w:rPr>
          <w:b/>
          <w:sz w:val="26"/>
          <w:szCs w:val="26"/>
        </w:rPr>
        <w:t>WYKAZ PARAMETRÓW TECHNICZNO – UŻYTKOWYCH OFEROWANEGO PRZEDMIOTU ZAMÓWIENIA</w:t>
      </w:r>
    </w:p>
    <w:p w14:paraId="54C37790" w14:textId="77777777" w:rsidR="00AF2E32" w:rsidRPr="00255386" w:rsidRDefault="00AF2E32" w:rsidP="00AF2E32">
      <w:pPr>
        <w:ind w:left="426" w:hanging="426"/>
        <w:jc w:val="both"/>
        <w:rPr>
          <w:sz w:val="12"/>
          <w:szCs w:val="22"/>
        </w:rPr>
      </w:pPr>
    </w:p>
    <w:p w14:paraId="69CEBAAF" w14:textId="77777777" w:rsidR="00AF2E32" w:rsidRPr="00D00479" w:rsidRDefault="00AF2E32" w:rsidP="00AF2E32">
      <w:pPr>
        <w:jc w:val="center"/>
        <w:rPr>
          <w:sz w:val="10"/>
          <w:szCs w:val="10"/>
        </w:rPr>
      </w:pPr>
    </w:p>
    <w:p w14:paraId="3ADCB094" w14:textId="77777777" w:rsidR="00AF2E32" w:rsidRPr="00D00479" w:rsidRDefault="00AF2E32" w:rsidP="00AF2E32">
      <w:pPr>
        <w:widowControl w:val="0"/>
        <w:jc w:val="center"/>
        <w:outlineLvl w:val="0"/>
        <w:rPr>
          <w:b/>
        </w:rPr>
      </w:pPr>
      <w:r w:rsidRPr="00D00479">
        <w:rPr>
          <w:b/>
        </w:rPr>
        <w:t>UWAGA!</w:t>
      </w:r>
    </w:p>
    <w:p w14:paraId="3F6EF1E9" w14:textId="77777777" w:rsidR="00AF2E32" w:rsidRPr="001112C2" w:rsidRDefault="00AF2E32" w:rsidP="00AF2E32">
      <w:pPr>
        <w:widowControl w:val="0"/>
        <w:jc w:val="center"/>
        <w:outlineLvl w:val="0"/>
        <w:rPr>
          <w:b/>
          <w:i/>
          <w:u w:val="single"/>
        </w:rPr>
      </w:pPr>
      <w:r w:rsidRPr="001112C2">
        <w:rPr>
          <w:b/>
          <w:i/>
          <w:u w:val="single"/>
        </w:rPr>
        <w:t xml:space="preserve">Załącznik Nr 3 należy sporządzić łącznie dla wszystkich części zamówienia, na które Wykonawca składa ofertę. </w:t>
      </w:r>
      <w:proofErr w:type="spellStart"/>
      <w:r w:rsidRPr="001112C2">
        <w:rPr>
          <w:b/>
          <w:i/>
          <w:u w:val="single"/>
        </w:rPr>
        <w:t>Załacznik</w:t>
      </w:r>
      <w:proofErr w:type="spellEnd"/>
      <w:r w:rsidRPr="001112C2">
        <w:rPr>
          <w:b/>
          <w:i/>
          <w:u w:val="single"/>
        </w:rPr>
        <w:t xml:space="preserve"> składa się z części A, B oraz C które W</w:t>
      </w:r>
      <w:r>
        <w:rPr>
          <w:b/>
          <w:i/>
          <w:u w:val="single"/>
        </w:rPr>
        <w:t>ykonawca musi wypełnić</w:t>
      </w:r>
      <w:r w:rsidRPr="001112C2">
        <w:rPr>
          <w:b/>
          <w:i/>
          <w:u w:val="single"/>
        </w:rPr>
        <w:t>.</w:t>
      </w:r>
    </w:p>
    <w:p w14:paraId="1E4350D0" w14:textId="77777777" w:rsidR="00AF2E32" w:rsidRPr="00577E51" w:rsidRDefault="00AF2E32" w:rsidP="00AF2E32">
      <w:pPr>
        <w:ind w:left="426" w:hanging="426"/>
        <w:jc w:val="both"/>
        <w:rPr>
          <w:sz w:val="12"/>
          <w:szCs w:val="6"/>
        </w:rPr>
      </w:pPr>
    </w:p>
    <w:p w14:paraId="177FF4E3" w14:textId="77777777" w:rsidR="00AF2E32" w:rsidRPr="00D00479" w:rsidRDefault="00AF2E32" w:rsidP="00410235">
      <w:pPr>
        <w:numPr>
          <w:ilvl w:val="0"/>
          <w:numId w:val="63"/>
        </w:numPr>
        <w:ind w:left="426" w:hanging="426"/>
        <w:jc w:val="both"/>
        <w:rPr>
          <w:b/>
          <w:sz w:val="22"/>
          <w:szCs w:val="22"/>
        </w:rPr>
      </w:pPr>
      <w:r w:rsidRPr="00D00479">
        <w:rPr>
          <w:b/>
          <w:sz w:val="22"/>
          <w:szCs w:val="22"/>
        </w:rPr>
        <w:t xml:space="preserve">Parametry </w:t>
      </w:r>
      <w:proofErr w:type="spellStart"/>
      <w:r w:rsidRPr="00D00479">
        <w:rPr>
          <w:b/>
          <w:sz w:val="22"/>
          <w:szCs w:val="22"/>
        </w:rPr>
        <w:t>techniczno</w:t>
      </w:r>
      <w:proofErr w:type="spellEnd"/>
      <w:r w:rsidRPr="00D00479">
        <w:rPr>
          <w:b/>
          <w:sz w:val="22"/>
          <w:szCs w:val="22"/>
        </w:rPr>
        <w:t xml:space="preserve"> – użytkowe oferowanego przedmiotu zamówienia:</w:t>
      </w:r>
    </w:p>
    <w:p w14:paraId="22E25A38" w14:textId="77777777" w:rsidR="00AF2E32" w:rsidRPr="00D00479" w:rsidRDefault="00AF2E32" w:rsidP="00AF2E32">
      <w:pPr>
        <w:spacing w:before="120"/>
        <w:ind w:left="357"/>
        <w:jc w:val="both"/>
        <w:rPr>
          <w:sz w:val="22"/>
          <w:szCs w:val="22"/>
        </w:rPr>
      </w:pPr>
      <w:r w:rsidRPr="00D00479">
        <w:rPr>
          <w:sz w:val="22"/>
          <w:szCs w:val="22"/>
        </w:rPr>
        <w:t xml:space="preserve">Oferowany przedmiot zamówienia </w:t>
      </w:r>
      <w:r w:rsidRPr="00D00479">
        <w:rPr>
          <w:b/>
          <w:sz w:val="22"/>
          <w:szCs w:val="22"/>
        </w:rPr>
        <w:t xml:space="preserve">spełnia </w:t>
      </w:r>
      <w:r w:rsidRPr="00D00479">
        <w:rPr>
          <w:sz w:val="22"/>
          <w:szCs w:val="22"/>
        </w:rPr>
        <w:t xml:space="preserve">wymagania prawne i </w:t>
      </w:r>
      <w:proofErr w:type="spellStart"/>
      <w:r w:rsidRPr="00D00479">
        <w:rPr>
          <w:sz w:val="22"/>
          <w:szCs w:val="22"/>
        </w:rPr>
        <w:t>techniczno</w:t>
      </w:r>
      <w:proofErr w:type="spellEnd"/>
      <w:r w:rsidRPr="00D00479">
        <w:rPr>
          <w:sz w:val="22"/>
          <w:szCs w:val="22"/>
        </w:rPr>
        <w:t xml:space="preserve"> - użytkowe określone w </w:t>
      </w:r>
      <w:r w:rsidRPr="00D00479">
        <w:rPr>
          <w:b/>
          <w:sz w:val="22"/>
          <w:szCs w:val="22"/>
        </w:rPr>
        <w:t>Załączniku Nr 1 do SWZ</w:t>
      </w:r>
      <w:r w:rsidRPr="00D00479">
        <w:rPr>
          <w:sz w:val="22"/>
          <w:szCs w:val="22"/>
        </w:rPr>
        <w:t>.</w:t>
      </w:r>
    </w:p>
    <w:p w14:paraId="60ABE132" w14:textId="77777777" w:rsidR="00AF2E32" w:rsidRPr="006C223C" w:rsidRDefault="00AF2E32" w:rsidP="00AF2E32">
      <w:pPr>
        <w:jc w:val="right"/>
        <w:rPr>
          <w:b/>
          <w:bCs/>
          <w:sz w:val="24"/>
          <w:szCs w:val="28"/>
        </w:rPr>
      </w:pPr>
    </w:p>
    <w:tbl>
      <w:tblPr>
        <w:tblW w:w="10366" w:type="dxa"/>
        <w:tblInd w:w="55" w:type="dxa"/>
        <w:tblLayout w:type="fixed"/>
        <w:tblCellMar>
          <w:left w:w="70" w:type="dxa"/>
          <w:right w:w="70" w:type="dxa"/>
        </w:tblCellMar>
        <w:tblLook w:val="04A0" w:firstRow="1" w:lastRow="0" w:firstColumn="1" w:lastColumn="0" w:noHBand="0" w:noVBand="1"/>
      </w:tblPr>
      <w:tblGrid>
        <w:gridCol w:w="1149"/>
        <w:gridCol w:w="54"/>
        <w:gridCol w:w="88"/>
        <w:gridCol w:w="7371"/>
        <w:gridCol w:w="29"/>
        <w:gridCol w:w="54"/>
        <w:gridCol w:w="1567"/>
        <w:gridCol w:w="54"/>
      </w:tblGrid>
      <w:tr w:rsidR="00AF2E32" w:rsidRPr="00F02DC3" w14:paraId="516A49A4" w14:textId="77777777" w:rsidTr="00293880">
        <w:trPr>
          <w:gridAfter w:val="1"/>
          <w:wAfter w:w="54" w:type="dxa"/>
          <w:trHeight w:val="255"/>
        </w:trPr>
        <w:tc>
          <w:tcPr>
            <w:tcW w:w="129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EB269D" w14:textId="77777777" w:rsidR="00AF2E32" w:rsidRPr="00F02DC3" w:rsidRDefault="00AF2E32" w:rsidP="00293880">
            <w:pPr>
              <w:jc w:val="center"/>
              <w:rPr>
                <w:bCs/>
                <w:sz w:val="22"/>
                <w:szCs w:val="22"/>
              </w:rPr>
            </w:pPr>
            <w:r w:rsidRPr="00F02DC3">
              <w:rPr>
                <w:sz w:val="22"/>
                <w:szCs w:val="22"/>
              </w:rPr>
              <w:t>Nr części zamówienia</w:t>
            </w:r>
          </w:p>
        </w:tc>
        <w:tc>
          <w:tcPr>
            <w:tcW w:w="74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351AA5" w14:textId="77777777" w:rsidR="00AF2E32" w:rsidRPr="00F02DC3" w:rsidRDefault="00AF2E32" w:rsidP="00293880">
            <w:pPr>
              <w:jc w:val="center"/>
              <w:rPr>
                <w:bCs/>
                <w:sz w:val="22"/>
                <w:szCs w:val="22"/>
              </w:rPr>
            </w:pPr>
            <w:r w:rsidRPr="00F02DC3">
              <w:rPr>
                <w:sz w:val="22"/>
                <w:szCs w:val="22"/>
              </w:rPr>
              <w:t>Przedmiot zamówienia</w:t>
            </w:r>
          </w:p>
        </w:tc>
        <w:tc>
          <w:tcPr>
            <w:tcW w:w="162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4BFBF8" w14:textId="77777777" w:rsidR="00AF2E32" w:rsidRDefault="00AF2E32" w:rsidP="00293880">
            <w:pPr>
              <w:jc w:val="center"/>
              <w:rPr>
                <w:b/>
                <w:bCs/>
                <w:sz w:val="22"/>
                <w:szCs w:val="22"/>
                <w:u w:val="single"/>
              </w:rPr>
            </w:pPr>
            <w:r>
              <w:rPr>
                <w:b/>
                <w:bCs/>
                <w:sz w:val="22"/>
                <w:szCs w:val="22"/>
                <w:u w:val="single"/>
              </w:rPr>
              <w:t>Wypełnia Wykonawca.</w:t>
            </w:r>
          </w:p>
          <w:p w14:paraId="120E0C46" w14:textId="77777777" w:rsidR="00AF2E32" w:rsidRPr="00F02DC3" w:rsidRDefault="00AF2E32" w:rsidP="00293880">
            <w:pPr>
              <w:jc w:val="center"/>
              <w:rPr>
                <w:b/>
                <w:bCs/>
                <w:sz w:val="18"/>
                <w:szCs w:val="18"/>
                <w:u w:val="single"/>
              </w:rPr>
            </w:pPr>
            <w:r w:rsidRPr="00F02DC3">
              <w:rPr>
                <w:b/>
                <w:bCs/>
                <w:sz w:val="18"/>
                <w:szCs w:val="18"/>
                <w:u w:val="single"/>
              </w:rPr>
              <w:t>WPISAĆ:</w:t>
            </w:r>
          </w:p>
          <w:p w14:paraId="3FF98F3B" w14:textId="77777777" w:rsidR="00AF2E32" w:rsidRPr="00F02DC3" w:rsidRDefault="00AF2E32" w:rsidP="00293880">
            <w:pPr>
              <w:jc w:val="center"/>
              <w:rPr>
                <w:bCs/>
                <w:sz w:val="18"/>
                <w:szCs w:val="18"/>
              </w:rPr>
            </w:pPr>
            <w:r w:rsidRPr="00F02DC3">
              <w:rPr>
                <w:bCs/>
                <w:sz w:val="18"/>
                <w:szCs w:val="18"/>
              </w:rPr>
              <w:t>TAK/NIE</w:t>
            </w:r>
          </w:p>
          <w:p w14:paraId="63F88DF1" w14:textId="77777777" w:rsidR="00AF2E32" w:rsidRPr="00F02DC3" w:rsidRDefault="00AF2E32" w:rsidP="00293880">
            <w:pPr>
              <w:jc w:val="center"/>
              <w:rPr>
                <w:bCs/>
                <w:sz w:val="22"/>
                <w:szCs w:val="22"/>
              </w:rPr>
            </w:pPr>
            <w:r w:rsidRPr="00F02DC3">
              <w:rPr>
                <w:b/>
                <w:bCs/>
                <w:sz w:val="18"/>
                <w:szCs w:val="18"/>
                <w:u w:val="single"/>
              </w:rPr>
              <w:t>ORAZ</w:t>
            </w:r>
            <w:r w:rsidRPr="00F02DC3">
              <w:rPr>
                <w:bCs/>
                <w:sz w:val="18"/>
                <w:szCs w:val="18"/>
              </w:rPr>
              <w:t xml:space="preserve"> </w:t>
            </w:r>
            <w:r w:rsidRPr="00F02DC3">
              <w:rPr>
                <w:b/>
                <w:bCs/>
                <w:sz w:val="18"/>
                <w:szCs w:val="18"/>
                <w:u w:val="single"/>
              </w:rPr>
              <w:t>TYP OFEROWANEGO MATERIAŁU</w:t>
            </w:r>
          </w:p>
        </w:tc>
      </w:tr>
      <w:tr w:rsidR="00AF2E32" w:rsidRPr="004665A2" w14:paraId="29BF4F6F" w14:textId="77777777" w:rsidTr="00293880">
        <w:trPr>
          <w:gridAfter w:val="1"/>
          <w:wAfter w:w="54" w:type="dxa"/>
          <w:trHeight w:val="255"/>
        </w:trPr>
        <w:tc>
          <w:tcPr>
            <w:tcW w:w="1291" w:type="dxa"/>
            <w:gridSpan w:val="3"/>
            <w:vMerge/>
            <w:tcBorders>
              <w:top w:val="single" w:sz="4" w:space="0" w:color="auto"/>
              <w:left w:val="single" w:sz="4" w:space="0" w:color="auto"/>
              <w:bottom w:val="single" w:sz="4" w:space="0" w:color="auto"/>
              <w:right w:val="single" w:sz="4" w:space="0" w:color="auto"/>
            </w:tcBorders>
            <w:vAlign w:val="center"/>
            <w:hideMark/>
          </w:tcPr>
          <w:p w14:paraId="7597F26A" w14:textId="77777777" w:rsidR="00AF2E32" w:rsidRPr="004665A2" w:rsidRDefault="00AF2E32" w:rsidP="00293880">
            <w:pPr>
              <w:rPr>
                <w:rFonts w:ascii="Arial" w:hAnsi="Arial" w:cs="Arial"/>
                <w:b/>
                <w:bCs/>
              </w:rPr>
            </w:pPr>
          </w:p>
        </w:tc>
        <w:tc>
          <w:tcPr>
            <w:tcW w:w="7400" w:type="dxa"/>
            <w:gridSpan w:val="2"/>
            <w:vMerge/>
            <w:tcBorders>
              <w:top w:val="single" w:sz="4" w:space="0" w:color="auto"/>
              <w:left w:val="single" w:sz="4" w:space="0" w:color="auto"/>
              <w:bottom w:val="single" w:sz="4" w:space="0" w:color="auto"/>
              <w:right w:val="single" w:sz="4" w:space="0" w:color="auto"/>
            </w:tcBorders>
            <w:vAlign w:val="center"/>
            <w:hideMark/>
          </w:tcPr>
          <w:p w14:paraId="613BC48B" w14:textId="77777777" w:rsidR="00AF2E32" w:rsidRPr="004665A2" w:rsidRDefault="00AF2E32" w:rsidP="00293880">
            <w:pPr>
              <w:rPr>
                <w:rFonts w:ascii="Arial" w:hAnsi="Arial" w:cs="Arial"/>
                <w:b/>
                <w:bCs/>
              </w:rPr>
            </w:pPr>
          </w:p>
        </w:tc>
        <w:tc>
          <w:tcPr>
            <w:tcW w:w="1621" w:type="dxa"/>
            <w:gridSpan w:val="2"/>
            <w:vMerge/>
            <w:tcBorders>
              <w:top w:val="single" w:sz="4" w:space="0" w:color="auto"/>
              <w:left w:val="single" w:sz="4" w:space="0" w:color="auto"/>
              <w:bottom w:val="single" w:sz="4" w:space="0" w:color="auto"/>
              <w:right w:val="single" w:sz="4" w:space="0" w:color="auto"/>
            </w:tcBorders>
            <w:vAlign w:val="center"/>
            <w:hideMark/>
          </w:tcPr>
          <w:p w14:paraId="4CEFE209" w14:textId="77777777" w:rsidR="00AF2E32" w:rsidRPr="004665A2" w:rsidRDefault="00AF2E32" w:rsidP="00293880">
            <w:pPr>
              <w:rPr>
                <w:rFonts w:ascii="Arial" w:hAnsi="Arial" w:cs="Arial"/>
                <w:b/>
                <w:bCs/>
              </w:rPr>
            </w:pPr>
          </w:p>
        </w:tc>
      </w:tr>
      <w:tr w:rsidR="00AF2E32" w:rsidRPr="000E03E4" w14:paraId="47609678" w14:textId="77777777" w:rsidTr="009A476C">
        <w:trPr>
          <w:gridAfter w:val="4"/>
          <w:wAfter w:w="1704" w:type="dxa"/>
          <w:trHeight w:val="255"/>
        </w:trPr>
        <w:tc>
          <w:tcPr>
            <w:tcW w:w="8662" w:type="dxa"/>
            <w:gridSpan w:val="4"/>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2B5718D6" w14:textId="77777777" w:rsidR="00AF2E32" w:rsidRPr="009E6D78" w:rsidRDefault="00AF2E32" w:rsidP="00293880">
            <w:pPr>
              <w:rPr>
                <w:b/>
                <w:bCs/>
                <w:sz w:val="18"/>
                <w:szCs w:val="18"/>
              </w:rPr>
            </w:pPr>
            <w:r w:rsidRPr="009E6D78">
              <w:rPr>
                <w:b/>
                <w:bCs/>
                <w:sz w:val="18"/>
                <w:szCs w:val="18"/>
              </w:rPr>
              <w:t>Zadanie 1</w:t>
            </w:r>
          </w:p>
        </w:tc>
      </w:tr>
      <w:tr w:rsidR="00AF2E32" w:rsidRPr="000E03E4" w14:paraId="753794C4" w14:textId="77777777" w:rsidTr="009A476C">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5F79536E" w14:textId="77777777" w:rsidR="00AF2E32" w:rsidRPr="009E6D78" w:rsidRDefault="00AF2E32" w:rsidP="00293880">
            <w:pPr>
              <w:jc w:val="right"/>
              <w:rPr>
                <w:sz w:val="18"/>
                <w:szCs w:val="18"/>
              </w:rPr>
            </w:pPr>
            <w:r w:rsidRPr="009E6D78">
              <w:rPr>
                <w:sz w:val="18"/>
                <w:szCs w:val="18"/>
              </w:rPr>
              <w:t>1</w:t>
            </w:r>
          </w:p>
        </w:tc>
        <w:tc>
          <w:tcPr>
            <w:tcW w:w="7513" w:type="dxa"/>
            <w:gridSpan w:val="3"/>
            <w:tcBorders>
              <w:top w:val="nil"/>
              <w:left w:val="nil"/>
              <w:bottom w:val="single" w:sz="4" w:space="0" w:color="auto"/>
              <w:right w:val="single" w:sz="4" w:space="0" w:color="auto"/>
            </w:tcBorders>
            <w:shd w:val="clear" w:color="auto" w:fill="auto"/>
            <w:vAlign w:val="center"/>
            <w:hideMark/>
          </w:tcPr>
          <w:p w14:paraId="4C829AFF" w14:textId="77777777" w:rsidR="00AF2E32" w:rsidRPr="009E6D78" w:rsidRDefault="00AF2E32" w:rsidP="00293880">
            <w:pPr>
              <w:rPr>
                <w:sz w:val="18"/>
                <w:szCs w:val="18"/>
              </w:rPr>
            </w:pPr>
            <w:r w:rsidRPr="009E6D78">
              <w:rPr>
                <w:sz w:val="18"/>
                <w:szCs w:val="18"/>
              </w:rPr>
              <w:t xml:space="preserve">WPUST KABLOWY EWK-II WYK.01  ZAKRES ŚREDNIC ZEWNĘTRZNYCH KABLI 30-36MM KOMORY PRZYŁĄCZENIOWE URZĄDZEŃ ELEKTRYCZNYCH </w:t>
            </w:r>
          </w:p>
        </w:tc>
        <w:tc>
          <w:tcPr>
            <w:tcW w:w="1704" w:type="dxa"/>
            <w:gridSpan w:val="4"/>
            <w:tcBorders>
              <w:top w:val="single" w:sz="4" w:space="0" w:color="auto"/>
              <w:left w:val="nil"/>
              <w:bottom w:val="single" w:sz="4" w:space="0" w:color="auto"/>
              <w:right w:val="single" w:sz="4" w:space="0" w:color="auto"/>
            </w:tcBorders>
            <w:shd w:val="clear" w:color="auto" w:fill="auto"/>
            <w:vAlign w:val="center"/>
          </w:tcPr>
          <w:p w14:paraId="49810207" w14:textId="77777777" w:rsidR="00AF2E32" w:rsidRPr="000E03E4" w:rsidRDefault="00AF2E32" w:rsidP="00293880">
            <w:pPr>
              <w:jc w:val="right"/>
              <w:rPr>
                <w:rFonts w:ascii="Arial" w:hAnsi="Arial" w:cs="Arial"/>
              </w:rPr>
            </w:pPr>
          </w:p>
        </w:tc>
      </w:tr>
      <w:tr w:rsidR="00AF2E32" w:rsidRPr="000E03E4" w14:paraId="0C6C9047" w14:textId="77777777" w:rsidTr="009A476C">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70531551" w14:textId="77777777" w:rsidR="00AF2E32" w:rsidRPr="009E6D78" w:rsidRDefault="00AF2E32" w:rsidP="00293880">
            <w:pPr>
              <w:jc w:val="right"/>
              <w:rPr>
                <w:sz w:val="18"/>
                <w:szCs w:val="18"/>
              </w:rPr>
            </w:pPr>
            <w:r w:rsidRPr="009E6D78">
              <w:rPr>
                <w:sz w:val="18"/>
                <w:szCs w:val="18"/>
              </w:rPr>
              <w:t>2</w:t>
            </w:r>
          </w:p>
        </w:tc>
        <w:tc>
          <w:tcPr>
            <w:tcW w:w="7513" w:type="dxa"/>
            <w:gridSpan w:val="3"/>
            <w:tcBorders>
              <w:top w:val="nil"/>
              <w:left w:val="nil"/>
              <w:bottom w:val="single" w:sz="4" w:space="0" w:color="auto"/>
              <w:right w:val="single" w:sz="4" w:space="0" w:color="auto"/>
            </w:tcBorders>
            <w:shd w:val="clear" w:color="auto" w:fill="auto"/>
            <w:vAlign w:val="center"/>
            <w:hideMark/>
          </w:tcPr>
          <w:p w14:paraId="3E65B6D7" w14:textId="77777777" w:rsidR="00AF2E32" w:rsidRPr="009E6D78" w:rsidRDefault="00AF2E32" w:rsidP="00293880">
            <w:pPr>
              <w:rPr>
                <w:sz w:val="18"/>
                <w:szCs w:val="18"/>
              </w:rPr>
            </w:pPr>
            <w:r w:rsidRPr="009E6D78">
              <w:rPr>
                <w:sz w:val="18"/>
                <w:szCs w:val="18"/>
              </w:rPr>
              <w:t xml:space="preserve">WPUST KABLOWY EWK-II WYK.05  ZAKRES ŚREDNIC ZEWNĘTRZNYCH KABLI 48-53MM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5F243E08" w14:textId="77777777" w:rsidR="00AF2E32" w:rsidRPr="000E03E4" w:rsidRDefault="00AF2E32" w:rsidP="00293880">
            <w:pPr>
              <w:jc w:val="right"/>
              <w:rPr>
                <w:rFonts w:ascii="Arial" w:hAnsi="Arial" w:cs="Arial"/>
              </w:rPr>
            </w:pPr>
          </w:p>
        </w:tc>
      </w:tr>
      <w:tr w:rsidR="00AF2E32" w:rsidRPr="000E03E4" w14:paraId="38A73275" w14:textId="77777777" w:rsidTr="009A476C">
        <w:trPr>
          <w:trHeight w:val="510"/>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3BE79F54" w14:textId="77777777" w:rsidR="00AF2E32" w:rsidRPr="009E6D78" w:rsidRDefault="00AF2E32" w:rsidP="00293880">
            <w:pPr>
              <w:jc w:val="right"/>
              <w:rPr>
                <w:sz w:val="18"/>
                <w:szCs w:val="18"/>
              </w:rPr>
            </w:pPr>
            <w:r w:rsidRPr="009E6D78">
              <w:rPr>
                <w:sz w:val="18"/>
                <w:szCs w:val="18"/>
              </w:rPr>
              <w:t>3</w:t>
            </w:r>
          </w:p>
        </w:tc>
        <w:tc>
          <w:tcPr>
            <w:tcW w:w="7513" w:type="dxa"/>
            <w:gridSpan w:val="3"/>
            <w:tcBorders>
              <w:top w:val="nil"/>
              <w:left w:val="nil"/>
              <w:bottom w:val="single" w:sz="4" w:space="0" w:color="auto"/>
              <w:right w:val="single" w:sz="4" w:space="0" w:color="auto"/>
            </w:tcBorders>
            <w:shd w:val="clear" w:color="auto" w:fill="auto"/>
            <w:vAlign w:val="center"/>
            <w:hideMark/>
          </w:tcPr>
          <w:p w14:paraId="3FD82172" w14:textId="77777777" w:rsidR="00AF2E32" w:rsidRPr="009E6D78" w:rsidRDefault="00AF2E32" w:rsidP="00293880">
            <w:pPr>
              <w:rPr>
                <w:sz w:val="18"/>
                <w:szCs w:val="18"/>
              </w:rPr>
            </w:pPr>
            <w:r w:rsidRPr="009E6D78">
              <w:rPr>
                <w:sz w:val="18"/>
                <w:szCs w:val="18"/>
              </w:rPr>
              <w:t>WPUST KABLOWY STERUJĄCY W-38D  ZAKR</w:t>
            </w:r>
            <w:r>
              <w:rPr>
                <w:sz w:val="18"/>
                <w:szCs w:val="18"/>
              </w:rPr>
              <w:t>ES ŚREDNIC ZEWNĘTRZNYCH KABLI I </w:t>
            </w:r>
            <w:r w:rsidRPr="009E6D78">
              <w:rPr>
                <w:sz w:val="18"/>
                <w:szCs w:val="18"/>
              </w:rPr>
              <w:t xml:space="preserve">PRZEWODÓW 14-21MM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6187FAA3" w14:textId="77777777" w:rsidR="00AF2E32" w:rsidRPr="000E03E4" w:rsidRDefault="00AF2E32" w:rsidP="00293880">
            <w:pPr>
              <w:jc w:val="right"/>
              <w:rPr>
                <w:rFonts w:ascii="Arial" w:hAnsi="Arial" w:cs="Arial"/>
              </w:rPr>
            </w:pPr>
          </w:p>
        </w:tc>
      </w:tr>
      <w:tr w:rsidR="00AF2E32" w:rsidRPr="000E03E4" w14:paraId="5B91A2B8" w14:textId="77777777" w:rsidTr="009A476C">
        <w:trPr>
          <w:trHeight w:val="510"/>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014773EC" w14:textId="77777777" w:rsidR="00AF2E32" w:rsidRPr="009E6D78" w:rsidRDefault="00AF2E32" w:rsidP="00293880">
            <w:pPr>
              <w:jc w:val="right"/>
              <w:rPr>
                <w:sz w:val="18"/>
                <w:szCs w:val="18"/>
              </w:rPr>
            </w:pPr>
            <w:r w:rsidRPr="009E6D78">
              <w:rPr>
                <w:sz w:val="18"/>
                <w:szCs w:val="18"/>
              </w:rPr>
              <w:t>4</w:t>
            </w:r>
          </w:p>
        </w:tc>
        <w:tc>
          <w:tcPr>
            <w:tcW w:w="7513" w:type="dxa"/>
            <w:gridSpan w:val="3"/>
            <w:tcBorders>
              <w:top w:val="nil"/>
              <w:left w:val="nil"/>
              <w:bottom w:val="single" w:sz="4" w:space="0" w:color="auto"/>
              <w:right w:val="single" w:sz="4" w:space="0" w:color="auto"/>
            </w:tcBorders>
            <w:shd w:val="clear" w:color="auto" w:fill="auto"/>
            <w:vAlign w:val="center"/>
            <w:hideMark/>
          </w:tcPr>
          <w:p w14:paraId="2D36C7CD" w14:textId="77777777" w:rsidR="00AF2E32" w:rsidRPr="009E6D78" w:rsidRDefault="00AF2E32" w:rsidP="00293880">
            <w:pPr>
              <w:rPr>
                <w:sz w:val="18"/>
                <w:szCs w:val="18"/>
              </w:rPr>
            </w:pPr>
            <w:r w:rsidRPr="009E6D78">
              <w:rPr>
                <w:sz w:val="18"/>
                <w:szCs w:val="18"/>
              </w:rPr>
              <w:t>WPUST KABLOWY STERUJĄCY W-48  ZAKR</w:t>
            </w:r>
            <w:r>
              <w:rPr>
                <w:sz w:val="18"/>
                <w:szCs w:val="18"/>
              </w:rPr>
              <w:t>ES ŚREDNIC ZEWNĘTRZNYCH KABLI I </w:t>
            </w:r>
            <w:r w:rsidRPr="009E6D78">
              <w:rPr>
                <w:sz w:val="18"/>
                <w:szCs w:val="18"/>
              </w:rPr>
              <w:t xml:space="preserve">PRZEWODÓW 21-30MM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299BDD9D" w14:textId="77777777" w:rsidR="00AF2E32" w:rsidRPr="000E03E4" w:rsidRDefault="00AF2E32" w:rsidP="00293880">
            <w:pPr>
              <w:jc w:val="right"/>
              <w:rPr>
                <w:rFonts w:ascii="Arial" w:hAnsi="Arial" w:cs="Arial"/>
              </w:rPr>
            </w:pPr>
          </w:p>
        </w:tc>
      </w:tr>
      <w:tr w:rsidR="00AF2E32" w:rsidRPr="000E03E4" w14:paraId="67C1BB85" w14:textId="77777777" w:rsidTr="009A476C">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7D1C4465" w14:textId="77777777" w:rsidR="00AF2E32" w:rsidRPr="009E6D78" w:rsidRDefault="00AF2E32" w:rsidP="00293880">
            <w:pPr>
              <w:jc w:val="right"/>
              <w:rPr>
                <w:sz w:val="18"/>
                <w:szCs w:val="18"/>
              </w:rPr>
            </w:pPr>
            <w:r w:rsidRPr="009E6D78">
              <w:rPr>
                <w:sz w:val="18"/>
                <w:szCs w:val="18"/>
              </w:rPr>
              <w:t>5</w:t>
            </w:r>
          </w:p>
        </w:tc>
        <w:tc>
          <w:tcPr>
            <w:tcW w:w="7513" w:type="dxa"/>
            <w:gridSpan w:val="3"/>
            <w:tcBorders>
              <w:top w:val="nil"/>
              <w:left w:val="nil"/>
              <w:bottom w:val="single" w:sz="4" w:space="0" w:color="auto"/>
              <w:right w:val="single" w:sz="4" w:space="0" w:color="auto"/>
            </w:tcBorders>
            <w:shd w:val="clear" w:color="auto" w:fill="auto"/>
            <w:vAlign w:val="center"/>
            <w:hideMark/>
          </w:tcPr>
          <w:p w14:paraId="4078CD3A" w14:textId="77777777" w:rsidR="00AF2E32" w:rsidRPr="009E6D78" w:rsidRDefault="00AF2E32" w:rsidP="00293880">
            <w:pPr>
              <w:rPr>
                <w:sz w:val="18"/>
                <w:szCs w:val="18"/>
              </w:rPr>
            </w:pPr>
            <w:r w:rsidRPr="009E6D78">
              <w:rPr>
                <w:sz w:val="18"/>
                <w:szCs w:val="18"/>
              </w:rPr>
              <w:t xml:space="preserve">WPUST KABLOWY WPS-14 Q 14-20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756611B1" w14:textId="77777777" w:rsidR="00AF2E32" w:rsidRPr="000E03E4" w:rsidRDefault="00AF2E32" w:rsidP="00293880">
            <w:pPr>
              <w:jc w:val="right"/>
              <w:rPr>
                <w:rFonts w:ascii="Arial" w:hAnsi="Arial" w:cs="Arial"/>
              </w:rPr>
            </w:pPr>
          </w:p>
        </w:tc>
      </w:tr>
      <w:tr w:rsidR="00AF2E32" w:rsidRPr="000E03E4" w14:paraId="592366E7" w14:textId="77777777" w:rsidTr="009A476C">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0E43BFDA" w14:textId="77777777" w:rsidR="00AF2E32" w:rsidRPr="009E6D78" w:rsidRDefault="00AF2E32" w:rsidP="00293880">
            <w:pPr>
              <w:jc w:val="right"/>
              <w:rPr>
                <w:sz w:val="18"/>
                <w:szCs w:val="18"/>
              </w:rPr>
            </w:pPr>
            <w:r w:rsidRPr="009E6D78">
              <w:rPr>
                <w:sz w:val="18"/>
                <w:szCs w:val="18"/>
              </w:rPr>
              <w:t>6</w:t>
            </w:r>
          </w:p>
        </w:tc>
        <w:tc>
          <w:tcPr>
            <w:tcW w:w="7513" w:type="dxa"/>
            <w:gridSpan w:val="3"/>
            <w:tcBorders>
              <w:top w:val="nil"/>
              <w:left w:val="nil"/>
              <w:bottom w:val="single" w:sz="4" w:space="0" w:color="auto"/>
              <w:right w:val="single" w:sz="4" w:space="0" w:color="auto"/>
            </w:tcBorders>
            <w:shd w:val="clear" w:color="auto" w:fill="auto"/>
            <w:vAlign w:val="center"/>
            <w:hideMark/>
          </w:tcPr>
          <w:p w14:paraId="5823BC33" w14:textId="77777777" w:rsidR="00AF2E32" w:rsidRPr="009E6D78" w:rsidRDefault="00AF2E32" w:rsidP="00293880">
            <w:pPr>
              <w:rPr>
                <w:sz w:val="18"/>
                <w:szCs w:val="18"/>
              </w:rPr>
            </w:pPr>
            <w:r w:rsidRPr="009E6D78">
              <w:rPr>
                <w:sz w:val="18"/>
                <w:szCs w:val="18"/>
              </w:rPr>
              <w:t xml:space="preserve">WPUST KABLOWY WKS-1 Q 19-28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6DF7DE98" w14:textId="77777777" w:rsidR="00AF2E32" w:rsidRPr="000E03E4" w:rsidRDefault="00AF2E32" w:rsidP="00293880">
            <w:pPr>
              <w:jc w:val="right"/>
              <w:rPr>
                <w:rFonts w:ascii="Arial" w:hAnsi="Arial" w:cs="Arial"/>
              </w:rPr>
            </w:pPr>
          </w:p>
        </w:tc>
      </w:tr>
      <w:tr w:rsidR="00AF2E32" w:rsidRPr="000E03E4" w14:paraId="6A1DE6C4" w14:textId="77777777" w:rsidTr="009A476C">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3E2F8528" w14:textId="77777777" w:rsidR="00AF2E32" w:rsidRPr="009E6D78" w:rsidRDefault="00AF2E32" w:rsidP="00293880">
            <w:pPr>
              <w:jc w:val="right"/>
              <w:rPr>
                <w:sz w:val="18"/>
                <w:szCs w:val="18"/>
              </w:rPr>
            </w:pPr>
            <w:r w:rsidRPr="009E6D78">
              <w:rPr>
                <w:sz w:val="18"/>
                <w:szCs w:val="18"/>
              </w:rPr>
              <w:t>7</w:t>
            </w:r>
          </w:p>
        </w:tc>
        <w:tc>
          <w:tcPr>
            <w:tcW w:w="7513" w:type="dxa"/>
            <w:gridSpan w:val="3"/>
            <w:tcBorders>
              <w:top w:val="nil"/>
              <w:left w:val="nil"/>
              <w:bottom w:val="single" w:sz="4" w:space="0" w:color="auto"/>
              <w:right w:val="single" w:sz="4" w:space="0" w:color="auto"/>
            </w:tcBorders>
            <w:shd w:val="clear" w:color="auto" w:fill="auto"/>
            <w:vAlign w:val="center"/>
            <w:hideMark/>
          </w:tcPr>
          <w:p w14:paraId="4014362F" w14:textId="77777777" w:rsidR="00AF2E32" w:rsidRPr="009E6D78" w:rsidRDefault="00AF2E32" w:rsidP="00293880">
            <w:pPr>
              <w:rPr>
                <w:sz w:val="18"/>
                <w:szCs w:val="18"/>
              </w:rPr>
            </w:pPr>
            <w:r w:rsidRPr="009E6D78">
              <w:rPr>
                <w:sz w:val="18"/>
                <w:szCs w:val="18"/>
              </w:rPr>
              <w:t xml:space="preserve">WPUST KABLOWY EWKS-2 WYK.01  30-36MM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626F7D11" w14:textId="77777777" w:rsidR="00AF2E32" w:rsidRPr="000E03E4" w:rsidRDefault="00AF2E32" w:rsidP="00293880">
            <w:pPr>
              <w:jc w:val="right"/>
              <w:rPr>
                <w:rFonts w:ascii="Arial" w:hAnsi="Arial" w:cs="Arial"/>
              </w:rPr>
            </w:pPr>
          </w:p>
        </w:tc>
      </w:tr>
      <w:tr w:rsidR="00AF2E32" w:rsidRPr="000E03E4" w14:paraId="389F9CF0" w14:textId="77777777" w:rsidTr="009A476C">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182AD522" w14:textId="77777777" w:rsidR="00AF2E32" w:rsidRPr="009E6D78" w:rsidRDefault="00AF2E32" w:rsidP="00293880">
            <w:pPr>
              <w:jc w:val="right"/>
              <w:rPr>
                <w:sz w:val="18"/>
                <w:szCs w:val="18"/>
              </w:rPr>
            </w:pPr>
            <w:r w:rsidRPr="009E6D78">
              <w:rPr>
                <w:sz w:val="18"/>
                <w:szCs w:val="18"/>
              </w:rPr>
              <w:t>8</w:t>
            </w:r>
          </w:p>
        </w:tc>
        <w:tc>
          <w:tcPr>
            <w:tcW w:w="7513" w:type="dxa"/>
            <w:gridSpan w:val="3"/>
            <w:tcBorders>
              <w:top w:val="nil"/>
              <w:left w:val="nil"/>
              <w:bottom w:val="single" w:sz="4" w:space="0" w:color="auto"/>
              <w:right w:val="single" w:sz="4" w:space="0" w:color="auto"/>
            </w:tcBorders>
            <w:shd w:val="clear" w:color="auto" w:fill="auto"/>
            <w:vAlign w:val="center"/>
            <w:hideMark/>
          </w:tcPr>
          <w:p w14:paraId="3E3F2A5B" w14:textId="77777777" w:rsidR="00AF2E32" w:rsidRPr="009E6D78" w:rsidRDefault="00AF2E32" w:rsidP="00293880">
            <w:pPr>
              <w:rPr>
                <w:sz w:val="18"/>
                <w:szCs w:val="18"/>
              </w:rPr>
            </w:pPr>
            <w:r w:rsidRPr="009E6D78">
              <w:rPr>
                <w:sz w:val="18"/>
                <w:szCs w:val="18"/>
              </w:rPr>
              <w:t xml:space="preserve">WPUST KABLOWY EWKS-2 WYK.02  36-42MM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1848B6F5" w14:textId="77777777" w:rsidR="00AF2E32" w:rsidRPr="000E03E4" w:rsidRDefault="00AF2E32" w:rsidP="00293880">
            <w:pPr>
              <w:jc w:val="right"/>
              <w:rPr>
                <w:rFonts w:ascii="Arial" w:hAnsi="Arial" w:cs="Arial"/>
              </w:rPr>
            </w:pPr>
          </w:p>
        </w:tc>
      </w:tr>
      <w:tr w:rsidR="00AF2E32" w:rsidRPr="000E03E4" w14:paraId="70E1E3D9" w14:textId="77777777" w:rsidTr="009A476C">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5E54650C" w14:textId="77777777" w:rsidR="00AF2E32" w:rsidRPr="009E6D78" w:rsidRDefault="00AF2E32" w:rsidP="00293880">
            <w:pPr>
              <w:jc w:val="right"/>
              <w:rPr>
                <w:sz w:val="18"/>
                <w:szCs w:val="18"/>
              </w:rPr>
            </w:pPr>
            <w:r w:rsidRPr="009E6D78">
              <w:rPr>
                <w:sz w:val="18"/>
                <w:szCs w:val="18"/>
              </w:rPr>
              <w:t>9</w:t>
            </w:r>
          </w:p>
        </w:tc>
        <w:tc>
          <w:tcPr>
            <w:tcW w:w="7513" w:type="dxa"/>
            <w:gridSpan w:val="3"/>
            <w:tcBorders>
              <w:top w:val="nil"/>
              <w:left w:val="nil"/>
              <w:bottom w:val="single" w:sz="4" w:space="0" w:color="auto"/>
              <w:right w:val="single" w:sz="4" w:space="0" w:color="auto"/>
            </w:tcBorders>
            <w:shd w:val="clear" w:color="auto" w:fill="auto"/>
            <w:vAlign w:val="center"/>
            <w:hideMark/>
          </w:tcPr>
          <w:p w14:paraId="66B57099" w14:textId="77777777" w:rsidR="00AF2E32" w:rsidRPr="009E6D78" w:rsidRDefault="00AF2E32" w:rsidP="00293880">
            <w:pPr>
              <w:rPr>
                <w:sz w:val="18"/>
                <w:szCs w:val="18"/>
              </w:rPr>
            </w:pPr>
            <w:r w:rsidRPr="009E6D78">
              <w:rPr>
                <w:sz w:val="18"/>
                <w:szCs w:val="18"/>
              </w:rPr>
              <w:t xml:space="preserve">WPUST KABLOWY EWKS-2 WYK.03  42-48MM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59AD855B" w14:textId="77777777" w:rsidR="00AF2E32" w:rsidRPr="000E03E4" w:rsidRDefault="00AF2E32" w:rsidP="00293880">
            <w:pPr>
              <w:jc w:val="right"/>
              <w:rPr>
                <w:rFonts w:ascii="Arial" w:hAnsi="Arial" w:cs="Arial"/>
              </w:rPr>
            </w:pPr>
          </w:p>
        </w:tc>
      </w:tr>
      <w:tr w:rsidR="00AF2E32" w:rsidRPr="000E03E4" w14:paraId="66A1DAA0" w14:textId="77777777" w:rsidTr="009A476C">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24EEFC56" w14:textId="77777777" w:rsidR="00AF2E32" w:rsidRPr="009E6D78" w:rsidRDefault="00AF2E32" w:rsidP="00293880">
            <w:pPr>
              <w:jc w:val="right"/>
              <w:rPr>
                <w:sz w:val="18"/>
                <w:szCs w:val="18"/>
              </w:rPr>
            </w:pPr>
            <w:r w:rsidRPr="009E6D78">
              <w:rPr>
                <w:sz w:val="18"/>
                <w:szCs w:val="18"/>
              </w:rPr>
              <w:t>10</w:t>
            </w:r>
          </w:p>
        </w:tc>
        <w:tc>
          <w:tcPr>
            <w:tcW w:w="7513" w:type="dxa"/>
            <w:gridSpan w:val="3"/>
            <w:tcBorders>
              <w:top w:val="nil"/>
              <w:left w:val="nil"/>
              <w:bottom w:val="single" w:sz="4" w:space="0" w:color="auto"/>
              <w:right w:val="single" w:sz="4" w:space="0" w:color="auto"/>
            </w:tcBorders>
            <w:shd w:val="clear" w:color="auto" w:fill="auto"/>
            <w:vAlign w:val="center"/>
            <w:hideMark/>
          </w:tcPr>
          <w:p w14:paraId="7F53367F" w14:textId="77777777" w:rsidR="00AF2E32" w:rsidRPr="009E6D78" w:rsidRDefault="00AF2E32" w:rsidP="00293880">
            <w:pPr>
              <w:rPr>
                <w:sz w:val="18"/>
                <w:szCs w:val="18"/>
              </w:rPr>
            </w:pPr>
            <w:r w:rsidRPr="009E6D78">
              <w:rPr>
                <w:sz w:val="18"/>
                <w:szCs w:val="18"/>
              </w:rPr>
              <w:t xml:space="preserve">WPUST KABLOWY EWKS-2 WYK.04  48-53MM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365E9C60" w14:textId="77777777" w:rsidR="00AF2E32" w:rsidRPr="000E03E4" w:rsidRDefault="00AF2E32" w:rsidP="00293880">
            <w:pPr>
              <w:jc w:val="right"/>
              <w:rPr>
                <w:rFonts w:ascii="Arial" w:hAnsi="Arial" w:cs="Arial"/>
              </w:rPr>
            </w:pPr>
          </w:p>
        </w:tc>
      </w:tr>
      <w:tr w:rsidR="00AF2E32" w:rsidRPr="000E03E4" w14:paraId="4B66C3BB" w14:textId="77777777" w:rsidTr="009A476C">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6A4D1E77" w14:textId="77777777" w:rsidR="00AF2E32" w:rsidRPr="009E6D78" w:rsidRDefault="00AF2E32" w:rsidP="00293880">
            <w:pPr>
              <w:jc w:val="right"/>
              <w:rPr>
                <w:sz w:val="18"/>
                <w:szCs w:val="18"/>
              </w:rPr>
            </w:pPr>
            <w:r w:rsidRPr="009E6D78">
              <w:rPr>
                <w:sz w:val="18"/>
                <w:szCs w:val="18"/>
              </w:rPr>
              <w:t>11</w:t>
            </w:r>
          </w:p>
        </w:tc>
        <w:tc>
          <w:tcPr>
            <w:tcW w:w="7513" w:type="dxa"/>
            <w:gridSpan w:val="3"/>
            <w:tcBorders>
              <w:top w:val="nil"/>
              <w:left w:val="nil"/>
              <w:bottom w:val="single" w:sz="4" w:space="0" w:color="auto"/>
              <w:right w:val="single" w:sz="4" w:space="0" w:color="auto"/>
            </w:tcBorders>
            <w:shd w:val="clear" w:color="auto" w:fill="auto"/>
            <w:vAlign w:val="center"/>
            <w:hideMark/>
          </w:tcPr>
          <w:p w14:paraId="2B969C1D" w14:textId="77777777" w:rsidR="00AF2E32" w:rsidRPr="009E6D78" w:rsidRDefault="00AF2E32" w:rsidP="00293880">
            <w:pPr>
              <w:rPr>
                <w:sz w:val="18"/>
                <w:szCs w:val="18"/>
              </w:rPr>
            </w:pPr>
            <w:r w:rsidRPr="009E6D78">
              <w:rPr>
                <w:sz w:val="18"/>
                <w:szCs w:val="18"/>
              </w:rPr>
              <w:t xml:space="preserve">WPUST KABLOWY EWKS-2 WYK.05  30-53MM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4BEFD90E" w14:textId="77777777" w:rsidR="00AF2E32" w:rsidRPr="000E03E4" w:rsidRDefault="00AF2E32" w:rsidP="00293880">
            <w:pPr>
              <w:jc w:val="right"/>
              <w:rPr>
                <w:rFonts w:ascii="Arial" w:hAnsi="Arial" w:cs="Arial"/>
              </w:rPr>
            </w:pPr>
          </w:p>
        </w:tc>
      </w:tr>
      <w:tr w:rsidR="00AF2E32" w:rsidRPr="000E03E4" w14:paraId="429EC586" w14:textId="77777777" w:rsidTr="009A476C">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406FA803" w14:textId="77777777" w:rsidR="00AF2E32" w:rsidRPr="009E6D78" w:rsidRDefault="00AF2E32" w:rsidP="00293880">
            <w:pPr>
              <w:jc w:val="right"/>
              <w:rPr>
                <w:sz w:val="18"/>
                <w:szCs w:val="18"/>
              </w:rPr>
            </w:pPr>
            <w:r w:rsidRPr="009E6D78">
              <w:rPr>
                <w:sz w:val="18"/>
                <w:szCs w:val="18"/>
              </w:rPr>
              <w:t>12</w:t>
            </w:r>
          </w:p>
        </w:tc>
        <w:tc>
          <w:tcPr>
            <w:tcW w:w="7513" w:type="dxa"/>
            <w:gridSpan w:val="3"/>
            <w:tcBorders>
              <w:top w:val="nil"/>
              <w:left w:val="nil"/>
              <w:bottom w:val="single" w:sz="4" w:space="0" w:color="auto"/>
              <w:right w:val="single" w:sz="4" w:space="0" w:color="auto"/>
            </w:tcBorders>
            <w:shd w:val="clear" w:color="auto" w:fill="auto"/>
            <w:vAlign w:val="center"/>
            <w:hideMark/>
          </w:tcPr>
          <w:p w14:paraId="168D5515" w14:textId="77777777" w:rsidR="00AF2E32" w:rsidRPr="009E6D78" w:rsidRDefault="00AF2E32" w:rsidP="00293880">
            <w:pPr>
              <w:rPr>
                <w:sz w:val="18"/>
                <w:szCs w:val="18"/>
              </w:rPr>
            </w:pPr>
            <w:r w:rsidRPr="009E6D78">
              <w:rPr>
                <w:sz w:val="18"/>
                <w:szCs w:val="18"/>
              </w:rPr>
              <w:t xml:space="preserve">WPUST KABLOWY EWKS-3 WYK.06  53-58MM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4705BFE0" w14:textId="77777777" w:rsidR="00AF2E32" w:rsidRPr="000E03E4" w:rsidRDefault="00AF2E32" w:rsidP="00293880">
            <w:pPr>
              <w:jc w:val="right"/>
              <w:rPr>
                <w:rFonts w:ascii="Arial" w:hAnsi="Arial" w:cs="Arial"/>
              </w:rPr>
            </w:pPr>
          </w:p>
        </w:tc>
      </w:tr>
      <w:tr w:rsidR="00AF2E32" w:rsidRPr="000E03E4" w14:paraId="727133CB" w14:textId="77777777" w:rsidTr="009A476C">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600C74A7" w14:textId="77777777" w:rsidR="00AF2E32" w:rsidRPr="009E6D78" w:rsidRDefault="00AF2E32" w:rsidP="00293880">
            <w:pPr>
              <w:jc w:val="right"/>
              <w:rPr>
                <w:sz w:val="18"/>
                <w:szCs w:val="18"/>
              </w:rPr>
            </w:pPr>
            <w:r w:rsidRPr="009E6D78">
              <w:rPr>
                <w:sz w:val="18"/>
                <w:szCs w:val="18"/>
              </w:rPr>
              <w:t>13</w:t>
            </w:r>
          </w:p>
        </w:tc>
        <w:tc>
          <w:tcPr>
            <w:tcW w:w="7513" w:type="dxa"/>
            <w:gridSpan w:val="3"/>
            <w:tcBorders>
              <w:top w:val="nil"/>
              <w:left w:val="nil"/>
              <w:bottom w:val="single" w:sz="4" w:space="0" w:color="auto"/>
              <w:right w:val="single" w:sz="4" w:space="0" w:color="auto"/>
            </w:tcBorders>
            <w:shd w:val="clear" w:color="auto" w:fill="auto"/>
            <w:vAlign w:val="center"/>
            <w:hideMark/>
          </w:tcPr>
          <w:p w14:paraId="58E415BD" w14:textId="77777777" w:rsidR="00AF2E32" w:rsidRPr="009E6D78" w:rsidRDefault="00AF2E32" w:rsidP="00293880">
            <w:pPr>
              <w:rPr>
                <w:sz w:val="18"/>
                <w:szCs w:val="18"/>
              </w:rPr>
            </w:pPr>
            <w:r w:rsidRPr="009E6D78">
              <w:rPr>
                <w:sz w:val="18"/>
                <w:szCs w:val="18"/>
              </w:rPr>
              <w:t xml:space="preserve">WPUST KABLOWY EWKS-3 WYK.07  58-63MM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4122E327" w14:textId="77777777" w:rsidR="00AF2E32" w:rsidRPr="000E03E4" w:rsidRDefault="00AF2E32" w:rsidP="00293880">
            <w:pPr>
              <w:jc w:val="right"/>
              <w:rPr>
                <w:rFonts w:ascii="Arial" w:hAnsi="Arial" w:cs="Arial"/>
              </w:rPr>
            </w:pPr>
          </w:p>
        </w:tc>
      </w:tr>
      <w:tr w:rsidR="00AF2E32" w:rsidRPr="000E03E4" w14:paraId="7E7F701D" w14:textId="77777777" w:rsidTr="009A476C">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7BDCF0C6" w14:textId="77777777" w:rsidR="00AF2E32" w:rsidRPr="009E6D78" w:rsidRDefault="00AF2E32" w:rsidP="00293880">
            <w:pPr>
              <w:jc w:val="right"/>
              <w:rPr>
                <w:sz w:val="18"/>
                <w:szCs w:val="18"/>
              </w:rPr>
            </w:pPr>
            <w:r w:rsidRPr="009E6D78">
              <w:rPr>
                <w:sz w:val="18"/>
                <w:szCs w:val="18"/>
              </w:rPr>
              <w:t>14</w:t>
            </w:r>
          </w:p>
        </w:tc>
        <w:tc>
          <w:tcPr>
            <w:tcW w:w="7513" w:type="dxa"/>
            <w:gridSpan w:val="3"/>
            <w:tcBorders>
              <w:top w:val="nil"/>
              <w:left w:val="nil"/>
              <w:bottom w:val="single" w:sz="4" w:space="0" w:color="auto"/>
              <w:right w:val="single" w:sz="4" w:space="0" w:color="auto"/>
            </w:tcBorders>
            <w:shd w:val="clear" w:color="auto" w:fill="auto"/>
            <w:vAlign w:val="center"/>
            <w:hideMark/>
          </w:tcPr>
          <w:p w14:paraId="660DC9D9" w14:textId="77777777" w:rsidR="00AF2E32" w:rsidRPr="009E6D78" w:rsidRDefault="00AF2E32" w:rsidP="00293880">
            <w:pPr>
              <w:rPr>
                <w:sz w:val="18"/>
                <w:szCs w:val="18"/>
              </w:rPr>
            </w:pPr>
            <w:r w:rsidRPr="009E6D78">
              <w:rPr>
                <w:sz w:val="18"/>
                <w:szCs w:val="18"/>
              </w:rPr>
              <w:t xml:space="preserve">WPUST KABLOWY EWKS-3 WYK.08  53-63MM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3A0575A8" w14:textId="77777777" w:rsidR="00AF2E32" w:rsidRPr="000E03E4" w:rsidRDefault="00AF2E32" w:rsidP="00293880">
            <w:pPr>
              <w:jc w:val="right"/>
              <w:rPr>
                <w:rFonts w:ascii="Arial" w:hAnsi="Arial" w:cs="Arial"/>
              </w:rPr>
            </w:pPr>
          </w:p>
        </w:tc>
      </w:tr>
      <w:tr w:rsidR="00AF2E32" w:rsidRPr="000E03E4" w14:paraId="429B8E9F" w14:textId="77777777" w:rsidTr="009A476C">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79FD10AD" w14:textId="77777777" w:rsidR="00AF2E32" w:rsidRPr="009E6D78" w:rsidRDefault="00AF2E32" w:rsidP="00293880">
            <w:pPr>
              <w:jc w:val="right"/>
              <w:rPr>
                <w:sz w:val="18"/>
                <w:szCs w:val="18"/>
              </w:rPr>
            </w:pPr>
            <w:r w:rsidRPr="009E6D78">
              <w:rPr>
                <w:sz w:val="18"/>
                <w:szCs w:val="18"/>
              </w:rPr>
              <w:t>15</w:t>
            </w:r>
          </w:p>
        </w:tc>
        <w:tc>
          <w:tcPr>
            <w:tcW w:w="7513" w:type="dxa"/>
            <w:gridSpan w:val="3"/>
            <w:tcBorders>
              <w:top w:val="nil"/>
              <w:left w:val="nil"/>
              <w:bottom w:val="single" w:sz="4" w:space="0" w:color="auto"/>
              <w:right w:val="single" w:sz="4" w:space="0" w:color="auto"/>
            </w:tcBorders>
            <w:shd w:val="clear" w:color="auto" w:fill="auto"/>
            <w:vAlign w:val="center"/>
            <w:hideMark/>
          </w:tcPr>
          <w:p w14:paraId="7C75BEB2" w14:textId="77777777" w:rsidR="00AF2E32" w:rsidRPr="009E6D78" w:rsidRDefault="00AF2E32" w:rsidP="00293880">
            <w:pPr>
              <w:rPr>
                <w:sz w:val="18"/>
                <w:szCs w:val="18"/>
              </w:rPr>
            </w:pPr>
            <w:r w:rsidRPr="009E6D78">
              <w:rPr>
                <w:sz w:val="18"/>
                <w:szCs w:val="18"/>
              </w:rPr>
              <w:t xml:space="preserve">POKRYWA WPUSTOWA PW-48 Q 21-30 AM-930307-02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4C21AAA0" w14:textId="77777777" w:rsidR="00AF2E32" w:rsidRPr="000E03E4" w:rsidRDefault="00AF2E32" w:rsidP="00293880">
            <w:pPr>
              <w:jc w:val="right"/>
              <w:rPr>
                <w:rFonts w:ascii="Arial" w:hAnsi="Arial" w:cs="Arial"/>
              </w:rPr>
            </w:pPr>
          </w:p>
        </w:tc>
      </w:tr>
      <w:tr w:rsidR="00AF2E32" w:rsidRPr="000E03E4" w14:paraId="737DAC56" w14:textId="77777777" w:rsidTr="009A476C">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64BB4313" w14:textId="77777777" w:rsidR="00AF2E32" w:rsidRPr="009E6D78" w:rsidRDefault="00AF2E32" w:rsidP="00293880">
            <w:pPr>
              <w:jc w:val="right"/>
              <w:rPr>
                <w:sz w:val="18"/>
                <w:szCs w:val="18"/>
              </w:rPr>
            </w:pPr>
            <w:r w:rsidRPr="009E6D78">
              <w:rPr>
                <w:sz w:val="18"/>
                <w:szCs w:val="18"/>
              </w:rPr>
              <w:t>16</w:t>
            </w:r>
          </w:p>
        </w:tc>
        <w:tc>
          <w:tcPr>
            <w:tcW w:w="7513" w:type="dxa"/>
            <w:gridSpan w:val="3"/>
            <w:tcBorders>
              <w:top w:val="nil"/>
              <w:left w:val="nil"/>
              <w:bottom w:val="single" w:sz="4" w:space="0" w:color="auto"/>
              <w:right w:val="single" w:sz="4" w:space="0" w:color="auto"/>
            </w:tcBorders>
            <w:shd w:val="clear" w:color="auto" w:fill="auto"/>
            <w:vAlign w:val="center"/>
            <w:hideMark/>
          </w:tcPr>
          <w:p w14:paraId="7F091D85" w14:textId="77777777" w:rsidR="00AF2E32" w:rsidRPr="009E6D78" w:rsidRDefault="00AF2E32" w:rsidP="00293880">
            <w:pPr>
              <w:rPr>
                <w:sz w:val="18"/>
                <w:szCs w:val="18"/>
              </w:rPr>
            </w:pPr>
            <w:r w:rsidRPr="009E6D78">
              <w:rPr>
                <w:sz w:val="18"/>
                <w:szCs w:val="18"/>
              </w:rPr>
              <w:t xml:space="preserve">POKRYWA WPUSTOWA PW38 Z WPUSTEM W38D  WYKONANIE 02 Q 18-21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1BBE6D8E" w14:textId="77777777" w:rsidR="00AF2E32" w:rsidRPr="000E03E4" w:rsidRDefault="00AF2E32" w:rsidP="00293880">
            <w:pPr>
              <w:jc w:val="right"/>
              <w:rPr>
                <w:rFonts w:ascii="Arial" w:hAnsi="Arial" w:cs="Arial"/>
              </w:rPr>
            </w:pPr>
          </w:p>
        </w:tc>
      </w:tr>
      <w:tr w:rsidR="00AF2E32" w:rsidRPr="000E03E4" w14:paraId="3A8A0719" w14:textId="77777777" w:rsidTr="009A476C">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37495195" w14:textId="77777777" w:rsidR="00AF2E32" w:rsidRPr="009E6D78" w:rsidRDefault="00AF2E32" w:rsidP="00293880">
            <w:pPr>
              <w:jc w:val="right"/>
              <w:rPr>
                <w:sz w:val="18"/>
                <w:szCs w:val="18"/>
              </w:rPr>
            </w:pPr>
            <w:r w:rsidRPr="009E6D78">
              <w:rPr>
                <w:sz w:val="18"/>
                <w:szCs w:val="18"/>
              </w:rPr>
              <w:t>17</w:t>
            </w:r>
          </w:p>
        </w:tc>
        <w:tc>
          <w:tcPr>
            <w:tcW w:w="7513" w:type="dxa"/>
            <w:gridSpan w:val="3"/>
            <w:tcBorders>
              <w:top w:val="nil"/>
              <w:left w:val="nil"/>
              <w:bottom w:val="single" w:sz="4" w:space="0" w:color="auto"/>
              <w:right w:val="single" w:sz="4" w:space="0" w:color="auto"/>
            </w:tcBorders>
            <w:shd w:val="clear" w:color="auto" w:fill="auto"/>
            <w:vAlign w:val="center"/>
            <w:hideMark/>
          </w:tcPr>
          <w:p w14:paraId="12CBA22A" w14:textId="77777777" w:rsidR="00AF2E32" w:rsidRPr="009E6D78" w:rsidRDefault="00AF2E32" w:rsidP="00293880">
            <w:pPr>
              <w:rPr>
                <w:sz w:val="18"/>
                <w:szCs w:val="18"/>
              </w:rPr>
            </w:pPr>
            <w:r w:rsidRPr="009E6D78">
              <w:rPr>
                <w:sz w:val="18"/>
                <w:szCs w:val="18"/>
              </w:rPr>
              <w:t xml:space="preserve">POKRYWA ZAGŁUSZAJĄCA EZPZ Q 90MM  DO OGNIOSZCZELNEGO ZAMKNIĘCIA OTWORÓW </w:t>
            </w:r>
          </w:p>
        </w:tc>
        <w:tc>
          <w:tcPr>
            <w:tcW w:w="1704" w:type="dxa"/>
            <w:gridSpan w:val="4"/>
            <w:tcBorders>
              <w:top w:val="nil"/>
              <w:left w:val="nil"/>
              <w:bottom w:val="single" w:sz="4" w:space="0" w:color="auto"/>
              <w:right w:val="single" w:sz="4" w:space="0" w:color="auto"/>
            </w:tcBorders>
            <w:shd w:val="clear" w:color="auto" w:fill="auto"/>
            <w:vAlign w:val="center"/>
          </w:tcPr>
          <w:p w14:paraId="2918E15A" w14:textId="77777777" w:rsidR="00AF2E32" w:rsidRPr="000E03E4" w:rsidRDefault="00AF2E32" w:rsidP="00293880">
            <w:pPr>
              <w:jc w:val="right"/>
              <w:rPr>
                <w:rFonts w:ascii="Arial" w:hAnsi="Arial" w:cs="Arial"/>
              </w:rPr>
            </w:pPr>
          </w:p>
        </w:tc>
      </w:tr>
      <w:tr w:rsidR="00AF2E32" w:rsidRPr="000E03E4" w14:paraId="7B385E96" w14:textId="77777777" w:rsidTr="009A476C">
        <w:trPr>
          <w:gridAfter w:val="4"/>
          <w:wAfter w:w="1704" w:type="dxa"/>
          <w:trHeight w:val="255"/>
        </w:trPr>
        <w:tc>
          <w:tcPr>
            <w:tcW w:w="8662" w:type="dxa"/>
            <w:gridSpan w:val="4"/>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5C3F15E8" w14:textId="77777777" w:rsidR="00AF2E32" w:rsidRPr="009E6D78" w:rsidRDefault="00AF2E32" w:rsidP="00293880">
            <w:pPr>
              <w:rPr>
                <w:b/>
                <w:bCs/>
                <w:sz w:val="18"/>
                <w:szCs w:val="18"/>
              </w:rPr>
            </w:pPr>
            <w:r w:rsidRPr="009E6D78">
              <w:rPr>
                <w:b/>
                <w:bCs/>
                <w:sz w:val="18"/>
                <w:szCs w:val="18"/>
              </w:rPr>
              <w:t>Zadanie 2</w:t>
            </w:r>
          </w:p>
        </w:tc>
      </w:tr>
      <w:tr w:rsidR="00AF2E32" w:rsidRPr="000E03E4" w14:paraId="72737AC3" w14:textId="77777777" w:rsidTr="009A476C">
        <w:trPr>
          <w:trHeight w:val="255"/>
        </w:trPr>
        <w:tc>
          <w:tcPr>
            <w:tcW w:w="1291" w:type="dxa"/>
            <w:gridSpan w:val="3"/>
            <w:tcBorders>
              <w:top w:val="nil"/>
              <w:left w:val="single" w:sz="4" w:space="0" w:color="auto"/>
              <w:bottom w:val="single" w:sz="4" w:space="0" w:color="auto"/>
              <w:right w:val="single" w:sz="4" w:space="0" w:color="auto"/>
            </w:tcBorders>
            <w:shd w:val="clear" w:color="auto" w:fill="auto"/>
            <w:vAlign w:val="center"/>
            <w:hideMark/>
          </w:tcPr>
          <w:p w14:paraId="3C91A39E" w14:textId="77777777" w:rsidR="00AF2E32" w:rsidRPr="009E6D78" w:rsidRDefault="00AF2E32" w:rsidP="00293880">
            <w:pPr>
              <w:jc w:val="right"/>
              <w:rPr>
                <w:sz w:val="18"/>
                <w:szCs w:val="18"/>
              </w:rPr>
            </w:pPr>
            <w:r w:rsidRPr="009E6D78">
              <w:rPr>
                <w:sz w:val="18"/>
                <w:szCs w:val="18"/>
              </w:rPr>
              <w:t>1</w:t>
            </w:r>
          </w:p>
        </w:tc>
        <w:tc>
          <w:tcPr>
            <w:tcW w:w="7371" w:type="dxa"/>
            <w:tcBorders>
              <w:top w:val="nil"/>
              <w:left w:val="nil"/>
              <w:bottom w:val="single" w:sz="4" w:space="0" w:color="auto"/>
              <w:right w:val="single" w:sz="4" w:space="0" w:color="auto"/>
            </w:tcBorders>
            <w:shd w:val="clear" w:color="auto" w:fill="auto"/>
            <w:vAlign w:val="center"/>
            <w:hideMark/>
          </w:tcPr>
          <w:p w14:paraId="3A3EB971" w14:textId="77777777" w:rsidR="00AF2E32" w:rsidRPr="009E6D78" w:rsidRDefault="00AF2E32" w:rsidP="00293880">
            <w:pPr>
              <w:rPr>
                <w:sz w:val="18"/>
                <w:szCs w:val="18"/>
              </w:rPr>
            </w:pPr>
            <w:r w:rsidRPr="009E6D78">
              <w:rPr>
                <w:sz w:val="18"/>
                <w:szCs w:val="18"/>
              </w:rPr>
              <w:t xml:space="preserve">ZESPÓŁ WPUSTOWY W20M Z USZCZELKĄ Q 10-15W2 ZAKRES ŚREDNIC ZEWNĘTRZNYCH PRZEWODÓW Q 10-20 </w:t>
            </w:r>
          </w:p>
        </w:tc>
        <w:tc>
          <w:tcPr>
            <w:tcW w:w="1704" w:type="dxa"/>
            <w:gridSpan w:val="4"/>
            <w:tcBorders>
              <w:top w:val="single" w:sz="4" w:space="0" w:color="auto"/>
              <w:left w:val="nil"/>
              <w:bottom w:val="single" w:sz="4" w:space="0" w:color="auto"/>
              <w:right w:val="single" w:sz="4" w:space="0" w:color="auto"/>
            </w:tcBorders>
            <w:shd w:val="clear" w:color="auto" w:fill="auto"/>
            <w:vAlign w:val="center"/>
          </w:tcPr>
          <w:p w14:paraId="135D041D" w14:textId="77777777" w:rsidR="00AF2E32" w:rsidRPr="000E03E4" w:rsidRDefault="00AF2E32" w:rsidP="00293880">
            <w:pPr>
              <w:jc w:val="right"/>
              <w:rPr>
                <w:rFonts w:ascii="Arial" w:hAnsi="Arial" w:cs="Arial"/>
              </w:rPr>
            </w:pPr>
          </w:p>
        </w:tc>
      </w:tr>
      <w:tr w:rsidR="00AF2E32" w:rsidRPr="000E03E4" w14:paraId="03062252" w14:textId="77777777" w:rsidTr="009A476C">
        <w:trPr>
          <w:trHeight w:val="255"/>
        </w:trPr>
        <w:tc>
          <w:tcPr>
            <w:tcW w:w="1291" w:type="dxa"/>
            <w:gridSpan w:val="3"/>
            <w:tcBorders>
              <w:top w:val="nil"/>
              <w:left w:val="single" w:sz="4" w:space="0" w:color="auto"/>
              <w:bottom w:val="single" w:sz="4" w:space="0" w:color="auto"/>
              <w:right w:val="single" w:sz="4" w:space="0" w:color="auto"/>
            </w:tcBorders>
            <w:shd w:val="clear" w:color="auto" w:fill="auto"/>
            <w:vAlign w:val="center"/>
            <w:hideMark/>
          </w:tcPr>
          <w:p w14:paraId="53398DD0" w14:textId="77777777" w:rsidR="00AF2E32" w:rsidRPr="009E6D78" w:rsidRDefault="00AF2E32" w:rsidP="00293880">
            <w:pPr>
              <w:jc w:val="right"/>
              <w:rPr>
                <w:sz w:val="18"/>
                <w:szCs w:val="18"/>
              </w:rPr>
            </w:pPr>
            <w:r w:rsidRPr="009E6D78">
              <w:rPr>
                <w:sz w:val="18"/>
                <w:szCs w:val="18"/>
              </w:rPr>
              <w:t>2</w:t>
            </w:r>
          </w:p>
        </w:tc>
        <w:tc>
          <w:tcPr>
            <w:tcW w:w="7371" w:type="dxa"/>
            <w:tcBorders>
              <w:top w:val="nil"/>
              <w:left w:val="nil"/>
              <w:bottom w:val="single" w:sz="4" w:space="0" w:color="auto"/>
              <w:right w:val="single" w:sz="4" w:space="0" w:color="auto"/>
            </w:tcBorders>
            <w:shd w:val="clear" w:color="auto" w:fill="auto"/>
            <w:vAlign w:val="center"/>
            <w:hideMark/>
          </w:tcPr>
          <w:p w14:paraId="620251E2" w14:textId="77777777" w:rsidR="00AF2E32" w:rsidRPr="009E6D78" w:rsidRDefault="00AF2E32" w:rsidP="00293880">
            <w:pPr>
              <w:rPr>
                <w:sz w:val="18"/>
                <w:szCs w:val="18"/>
              </w:rPr>
            </w:pPr>
            <w:r w:rsidRPr="009E6D78">
              <w:rPr>
                <w:sz w:val="18"/>
                <w:szCs w:val="18"/>
              </w:rPr>
              <w:t>ZESPÓŁ WPUSTOWY W20M Z USZCZELKĄ Q 15-20W2 ZAKRES ŚREDNIC ZEWNĘTRZNYCH PRZEWODÓW Q 10-20</w:t>
            </w:r>
          </w:p>
        </w:tc>
        <w:tc>
          <w:tcPr>
            <w:tcW w:w="1704" w:type="dxa"/>
            <w:gridSpan w:val="4"/>
            <w:tcBorders>
              <w:top w:val="nil"/>
              <w:left w:val="nil"/>
              <w:bottom w:val="single" w:sz="4" w:space="0" w:color="auto"/>
              <w:right w:val="single" w:sz="4" w:space="0" w:color="auto"/>
            </w:tcBorders>
            <w:shd w:val="clear" w:color="auto" w:fill="auto"/>
            <w:vAlign w:val="center"/>
          </w:tcPr>
          <w:p w14:paraId="0E0C2578" w14:textId="77777777" w:rsidR="00AF2E32" w:rsidRPr="000E03E4" w:rsidRDefault="00AF2E32" w:rsidP="00293880">
            <w:pPr>
              <w:jc w:val="right"/>
              <w:rPr>
                <w:rFonts w:ascii="Arial" w:hAnsi="Arial" w:cs="Arial"/>
              </w:rPr>
            </w:pPr>
          </w:p>
        </w:tc>
      </w:tr>
      <w:tr w:rsidR="00AF2E32" w:rsidRPr="000E03E4" w14:paraId="14C770D6" w14:textId="77777777" w:rsidTr="009A476C">
        <w:trPr>
          <w:trHeight w:val="255"/>
        </w:trPr>
        <w:tc>
          <w:tcPr>
            <w:tcW w:w="1291" w:type="dxa"/>
            <w:gridSpan w:val="3"/>
            <w:tcBorders>
              <w:top w:val="nil"/>
              <w:left w:val="single" w:sz="4" w:space="0" w:color="auto"/>
              <w:bottom w:val="single" w:sz="4" w:space="0" w:color="auto"/>
              <w:right w:val="single" w:sz="4" w:space="0" w:color="auto"/>
            </w:tcBorders>
            <w:shd w:val="clear" w:color="auto" w:fill="auto"/>
            <w:vAlign w:val="center"/>
            <w:hideMark/>
          </w:tcPr>
          <w:p w14:paraId="1D5F6055" w14:textId="77777777" w:rsidR="00AF2E32" w:rsidRPr="009E6D78" w:rsidRDefault="00AF2E32" w:rsidP="00293880">
            <w:pPr>
              <w:jc w:val="right"/>
              <w:rPr>
                <w:sz w:val="18"/>
                <w:szCs w:val="18"/>
              </w:rPr>
            </w:pPr>
            <w:r w:rsidRPr="009E6D78">
              <w:rPr>
                <w:sz w:val="18"/>
                <w:szCs w:val="18"/>
              </w:rPr>
              <w:t>3</w:t>
            </w:r>
          </w:p>
        </w:tc>
        <w:tc>
          <w:tcPr>
            <w:tcW w:w="7371" w:type="dxa"/>
            <w:tcBorders>
              <w:top w:val="nil"/>
              <w:left w:val="nil"/>
              <w:bottom w:val="single" w:sz="4" w:space="0" w:color="auto"/>
              <w:right w:val="single" w:sz="4" w:space="0" w:color="auto"/>
            </w:tcBorders>
            <w:shd w:val="clear" w:color="auto" w:fill="auto"/>
            <w:vAlign w:val="center"/>
            <w:hideMark/>
          </w:tcPr>
          <w:p w14:paraId="6EFF6DBA" w14:textId="77777777" w:rsidR="00AF2E32" w:rsidRPr="009E6D78" w:rsidRDefault="00AF2E32" w:rsidP="00293880">
            <w:pPr>
              <w:rPr>
                <w:sz w:val="18"/>
                <w:szCs w:val="18"/>
              </w:rPr>
            </w:pPr>
            <w:r w:rsidRPr="009E6D78">
              <w:rPr>
                <w:sz w:val="18"/>
                <w:szCs w:val="18"/>
              </w:rPr>
              <w:t xml:space="preserve">ZESPÓŁ WPUSTOWY W30M Z USZCZELKĄ Q 20-25W3 ZAKRES ŚREDNIC ZEWNĘTRZNYCH PRZEWODÓW Q 20-30 </w:t>
            </w:r>
          </w:p>
        </w:tc>
        <w:tc>
          <w:tcPr>
            <w:tcW w:w="1704" w:type="dxa"/>
            <w:gridSpan w:val="4"/>
            <w:tcBorders>
              <w:top w:val="nil"/>
              <w:left w:val="nil"/>
              <w:bottom w:val="single" w:sz="4" w:space="0" w:color="auto"/>
              <w:right w:val="single" w:sz="4" w:space="0" w:color="auto"/>
            </w:tcBorders>
            <w:shd w:val="clear" w:color="auto" w:fill="auto"/>
            <w:vAlign w:val="center"/>
          </w:tcPr>
          <w:p w14:paraId="58216909" w14:textId="77777777" w:rsidR="00AF2E32" w:rsidRPr="000E03E4" w:rsidRDefault="00AF2E32" w:rsidP="00293880">
            <w:pPr>
              <w:jc w:val="right"/>
              <w:rPr>
                <w:rFonts w:ascii="Arial" w:hAnsi="Arial" w:cs="Arial"/>
              </w:rPr>
            </w:pPr>
          </w:p>
        </w:tc>
      </w:tr>
      <w:tr w:rsidR="00AF2E32" w:rsidRPr="000E03E4" w14:paraId="085C2154" w14:textId="77777777" w:rsidTr="009A476C">
        <w:trPr>
          <w:trHeight w:val="255"/>
        </w:trPr>
        <w:tc>
          <w:tcPr>
            <w:tcW w:w="1291" w:type="dxa"/>
            <w:gridSpan w:val="3"/>
            <w:tcBorders>
              <w:top w:val="nil"/>
              <w:left w:val="single" w:sz="4" w:space="0" w:color="auto"/>
              <w:bottom w:val="single" w:sz="4" w:space="0" w:color="auto"/>
              <w:right w:val="single" w:sz="4" w:space="0" w:color="auto"/>
            </w:tcBorders>
            <w:shd w:val="clear" w:color="auto" w:fill="auto"/>
            <w:vAlign w:val="center"/>
            <w:hideMark/>
          </w:tcPr>
          <w:p w14:paraId="4240912B" w14:textId="77777777" w:rsidR="00AF2E32" w:rsidRPr="009E6D78" w:rsidRDefault="00AF2E32" w:rsidP="00293880">
            <w:pPr>
              <w:jc w:val="right"/>
              <w:rPr>
                <w:sz w:val="18"/>
                <w:szCs w:val="18"/>
              </w:rPr>
            </w:pPr>
            <w:r w:rsidRPr="009E6D78">
              <w:rPr>
                <w:sz w:val="18"/>
                <w:szCs w:val="18"/>
              </w:rPr>
              <w:t>4</w:t>
            </w:r>
          </w:p>
        </w:tc>
        <w:tc>
          <w:tcPr>
            <w:tcW w:w="7371" w:type="dxa"/>
            <w:tcBorders>
              <w:top w:val="nil"/>
              <w:left w:val="nil"/>
              <w:bottom w:val="single" w:sz="4" w:space="0" w:color="auto"/>
              <w:right w:val="single" w:sz="4" w:space="0" w:color="auto"/>
            </w:tcBorders>
            <w:shd w:val="clear" w:color="auto" w:fill="auto"/>
            <w:vAlign w:val="center"/>
            <w:hideMark/>
          </w:tcPr>
          <w:p w14:paraId="420DE6C7" w14:textId="77777777" w:rsidR="00AF2E32" w:rsidRPr="009E6D78" w:rsidRDefault="00AF2E32" w:rsidP="00293880">
            <w:pPr>
              <w:rPr>
                <w:sz w:val="18"/>
                <w:szCs w:val="18"/>
              </w:rPr>
            </w:pPr>
            <w:r w:rsidRPr="009E6D78">
              <w:rPr>
                <w:sz w:val="18"/>
                <w:szCs w:val="18"/>
              </w:rPr>
              <w:t xml:space="preserve">ZESPÓŁ WPUSTOWY W30M Z USZCZELKĄ Q 25-30W3 ZAKRES ŚREDNIC </w:t>
            </w:r>
            <w:r w:rsidRPr="009E6D78">
              <w:rPr>
                <w:sz w:val="18"/>
                <w:szCs w:val="18"/>
              </w:rPr>
              <w:lastRenderedPageBreak/>
              <w:t xml:space="preserve">ZEWNĘTRZNYCH PRZEWODÓW Q 20-30 </w:t>
            </w:r>
          </w:p>
        </w:tc>
        <w:tc>
          <w:tcPr>
            <w:tcW w:w="1704" w:type="dxa"/>
            <w:gridSpan w:val="4"/>
            <w:tcBorders>
              <w:top w:val="nil"/>
              <w:left w:val="nil"/>
              <w:bottom w:val="single" w:sz="4" w:space="0" w:color="auto"/>
              <w:right w:val="single" w:sz="4" w:space="0" w:color="auto"/>
            </w:tcBorders>
            <w:shd w:val="clear" w:color="auto" w:fill="auto"/>
            <w:vAlign w:val="center"/>
          </w:tcPr>
          <w:p w14:paraId="2A5B3710" w14:textId="77777777" w:rsidR="00AF2E32" w:rsidRPr="000E03E4" w:rsidRDefault="00AF2E32" w:rsidP="00293880">
            <w:pPr>
              <w:jc w:val="right"/>
              <w:rPr>
                <w:rFonts w:ascii="Arial" w:hAnsi="Arial" w:cs="Arial"/>
              </w:rPr>
            </w:pPr>
          </w:p>
        </w:tc>
      </w:tr>
      <w:tr w:rsidR="00AF2E32" w:rsidRPr="000E03E4" w14:paraId="1F3D0752" w14:textId="77777777" w:rsidTr="009A476C">
        <w:trPr>
          <w:trHeight w:val="255"/>
        </w:trPr>
        <w:tc>
          <w:tcPr>
            <w:tcW w:w="1291" w:type="dxa"/>
            <w:gridSpan w:val="3"/>
            <w:tcBorders>
              <w:top w:val="nil"/>
              <w:left w:val="single" w:sz="4" w:space="0" w:color="auto"/>
              <w:bottom w:val="single" w:sz="4" w:space="0" w:color="auto"/>
              <w:right w:val="single" w:sz="4" w:space="0" w:color="auto"/>
            </w:tcBorders>
            <w:shd w:val="clear" w:color="auto" w:fill="auto"/>
            <w:vAlign w:val="center"/>
            <w:hideMark/>
          </w:tcPr>
          <w:p w14:paraId="5177560D" w14:textId="77777777" w:rsidR="00AF2E32" w:rsidRPr="009E6D78" w:rsidRDefault="00AF2E32" w:rsidP="00293880">
            <w:pPr>
              <w:jc w:val="right"/>
              <w:rPr>
                <w:sz w:val="18"/>
                <w:szCs w:val="18"/>
              </w:rPr>
            </w:pPr>
            <w:r w:rsidRPr="009E6D78">
              <w:rPr>
                <w:sz w:val="18"/>
                <w:szCs w:val="18"/>
              </w:rPr>
              <w:lastRenderedPageBreak/>
              <w:t>5</w:t>
            </w:r>
          </w:p>
        </w:tc>
        <w:tc>
          <w:tcPr>
            <w:tcW w:w="7371" w:type="dxa"/>
            <w:tcBorders>
              <w:top w:val="nil"/>
              <w:left w:val="nil"/>
              <w:bottom w:val="single" w:sz="4" w:space="0" w:color="auto"/>
              <w:right w:val="single" w:sz="4" w:space="0" w:color="auto"/>
            </w:tcBorders>
            <w:shd w:val="clear" w:color="auto" w:fill="auto"/>
            <w:vAlign w:val="center"/>
            <w:hideMark/>
          </w:tcPr>
          <w:p w14:paraId="6A2D15F3" w14:textId="77777777" w:rsidR="00AF2E32" w:rsidRPr="009E6D78" w:rsidRDefault="00AF2E32" w:rsidP="00293880">
            <w:pPr>
              <w:rPr>
                <w:sz w:val="18"/>
                <w:szCs w:val="18"/>
              </w:rPr>
            </w:pPr>
            <w:r w:rsidRPr="009E6D78">
              <w:rPr>
                <w:sz w:val="18"/>
                <w:szCs w:val="18"/>
              </w:rPr>
              <w:t xml:space="preserve">ZESPÓŁ WPUSTOWY W40M Z USZCZELKĄ Q 30-35W4 ZAKRES ŚREDNIC ZEWNĘTRZNYCH PRZEWODÓW Q 30-40 </w:t>
            </w:r>
          </w:p>
        </w:tc>
        <w:tc>
          <w:tcPr>
            <w:tcW w:w="1704" w:type="dxa"/>
            <w:gridSpan w:val="4"/>
            <w:tcBorders>
              <w:top w:val="nil"/>
              <w:left w:val="nil"/>
              <w:bottom w:val="single" w:sz="4" w:space="0" w:color="auto"/>
              <w:right w:val="single" w:sz="4" w:space="0" w:color="auto"/>
            </w:tcBorders>
            <w:shd w:val="clear" w:color="auto" w:fill="auto"/>
            <w:vAlign w:val="center"/>
          </w:tcPr>
          <w:p w14:paraId="5EAFF453" w14:textId="77777777" w:rsidR="00AF2E32" w:rsidRPr="000E03E4" w:rsidRDefault="00AF2E32" w:rsidP="00293880">
            <w:pPr>
              <w:jc w:val="right"/>
              <w:rPr>
                <w:rFonts w:ascii="Arial" w:hAnsi="Arial" w:cs="Arial"/>
              </w:rPr>
            </w:pPr>
          </w:p>
        </w:tc>
      </w:tr>
      <w:tr w:rsidR="00AF2E32" w:rsidRPr="000E03E4" w14:paraId="73F03EDC" w14:textId="77777777" w:rsidTr="009A476C">
        <w:trPr>
          <w:trHeight w:val="255"/>
        </w:trPr>
        <w:tc>
          <w:tcPr>
            <w:tcW w:w="1291" w:type="dxa"/>
            <w:gridSpan w:val="3"/>
            <w:tcBorders>
              <w:top w:val="nil"/>
              <w:left w:val="single" w:sz="4" w:space="0" w:color="auto"/>
              <w:bottom w:val="single" w:sz="4" w:space="0" w:color="auto"/>
              <w:right w:val="single" w:sz="4" w:space="0" w:color="auto"/>
            </w:tcBorders>
            <w:shd w:val="clear" w:color="auto" w:fill="auto"/>
            <w:vAlign w:val="center"/>
            <w:hideMark/>
          </w:tcPr>
          <w:p w14:paraId="034E8F3D" w14:textId="77777777" w:rsidR="00AF2E32" w:rsidRPr="009E6D78" w:rsidRDefault="00AF2E32" w:rsidP="00293880">
            <w:pPr>
              <w:jc w:val="right"/>
              <w:rPr>
                <w:sz w:val="18"/>
                <w:szCs w:val="18"/>
              </w:rPr>
            </w:pPr>
            <w:r w:rsidRPr="009E6D78">
              <w:rPr>
                <w:sz w:val="18"/>
                <w:szCs w:val="18"/>
              </w:rPr>
              <w:t>6</w:t>
            </w:r>
          </w:p>
        </w:tc>
        <w:tc>
          <w:tcPr>
            <w:tcW w:w="7371" w:type="dxa"/>
            <w:tcBorders>
              <w:top w:val="nil"/>
              <w:left w:val="nil"/>
              <w:bottom w:val="single" w:sz="4" w:space="0" w:color="auto"/>
              <w:right w:val="single" w:sz="4" w:space="0" w:color="auto"/>
            </w:tcBorders>
            <w:shd w:val="clear" w:color="auto" w:fill="auto"/>
            <w:vAlign w:val="center"/>
            <w:hideMark/>
          </w:tcPr>
          <w:p w14:paraId="77D9BE58" w14:textId="77777777" w:rsidR="00AF2E32" w:rsidRPr="009E6D78" w:rsidRDefault="00AF2E32" w:rsidP="00293880">
            <w:pPr>
              <w:rPr>
                <w:sz w:val="18"/>
                <w:szCs w:val="18"/>
              </w:rPr>
            </w:pPr>
            <w:r w:rsidRPr="009E6D78">
              <w:rPr>
                <w:sz w:val="18"/>
                <w:szCs w:val="18"/>
              </w:rPr>
              <w:t xml:space="preserve">ZESPÓŁ WPUSTOWY W50M Z USZCZELKĄ Q 40-45W2 ZAKRES ŚREDNIC ZEWNĘTRZNYCH PRZEWODÓW Q 40-50 </w:t>
            </w:r>
          </w:p>
        </w:tc>
        <w:tc>
          <w:tcPr>
            <w:tcW w:w="1704" w:type="dxa"/>
            <w:gridSpan w:val="4"/>
            <w:tcBorders>
              <w:top w:val="nil"/>
              <w:left w:val="nil"/>
              <w:bottom w:val="single" w:sz="4" w:space="0" w:color="auto"/>
              <w:right w:val="single" w:sz="4" w:space="0" w:color="auto"/>
            </w:tcBorders>
            <w:shd w:val="clear" w:color="auto" w:fill="auto"/>
            <w:vAlign w:val="center"/>
          </w:tcPr>
          <w:p w14:paraId="77683618" w14:textId="77777777" w:rsidR="00AF2E32" w:rsidRPr="000E03E4" w:rsidRDefault="00AF2E32" w:rsidP="00293880">
            <w:pPr>
              <w:jc w:val="right"/>
              <w:rPr>
                <w:rFonts w:ascii="Arial" w:hAnsi="Arial" w:cs="Arial"/>
              </w:rPr>
            </w:pPr>
          </w:p>
        </w:tc>
      </w:tr>
      <w:tr w:rsidR="00AF2E32" w:rsidRPr="000E03E4" w14:paraId="11360094" w14:textId="77777777" w:rsidTr="009A476C">
        <w:trPr>
          <w:trHeight w:val="255"/>
        </w:trPr>
        <w:tc>
          <w:tcPr>
            <w:tcW w:w="1291" w:type="dxa"/>
            <w:gridSpan w:val="3"/>
            <w:tcBorders>
              <w:top w:val="nil"/>
              <w:left w:val="single" w:sz="4" w:space="0" w:color="auto"/>
              <w:bottom w:val="single" w:sz="4" w:space="0" w:color="auto"/>
              <w:right w:val="single" w:sz="4" w:space="0" w:color="auto"/>
            </w:tcBorders>
            <w:shd w:val="clear" w:color="auto" w:fill="auto"/>
            <w:vAlign w:val="center"/>
            <w:hideMark/>
          </w:tcPr>
          <w:p w14:paraId="62A87FC5" w14:textId="77777777" w:rsidR="00AF2E32" w:rsidRPr="009E6D78" w:rsidRDefault="00AF2E32" w:rsidP="00293880">
            <w:pPr>
              <w:jc w:val="right"/>
              <w:rPr>
                <w:sz w:val="18"/>
                <w:szCs w:val="18"/>
              </w:rPr>
            </w:pPr>
            <w:r w:rsidRPr="009E6D78">
              <w:rPr>
                <w:sz w:val="18"/>
                <w:szCs w:val="18"/>
              </w:rPr>
              <w:t>7</w:t>
            </w:r>
          </w:p>
        </w:tc>
        <w:tc>
          <w:tcPr>
            <w:tcW w:w="7371" w:type="dxa"/>
            <w:tcBorders>
              <w:top w:val="nil"/>
              <w:left w:val="nil"/>
              <w:bottom w:val="single" w:sz="4" w:space="0" w:color="auto"/>
              <w:right w:val="single" w:sz="4" w:space="0" w:color="auto"/>
            </w:tcBorders>
            <w:shd w:val="clear" w:color="auto" w:fill="auto"/>
            <w:vAlign w:val="center"/>
            <w:hideMark/>
          </w:tcPr>
          <w:p w14:paraId="753AA086" w14:textId="77777777" w:rsidR="00AF2E32" w:rsidRPr="009E6D78" w:rsidRDefault="00AF2E32" w:rsidP="00293880">
            <w:pPr>
              <w:rPr>
                <w:sz w:val="18"/>
                <w:szCs w:val="18"/>
              </w:rPr>
            </w:pPr>
            <w:r w:rsidRPr="009E6D78">
              <w:rPr>
                <w:sz w:val="18"/>
                <w:szCs w:val="18"/>
              </w:rPr>
              <w:t xml:space="preserve">WPUST KABLOWY WK-35 DO USZCZELNIANIA PRZEWODÓW KABLI Q ZEW.20-35 </w:t>
            </w:r>
          </w:p>
        </w:tc>
        <w:tc>
          <w:tcPr>
            <w:tcW w:w="1704" w:type="dxa"/>
            <w:gridSpan w:val="4"/>
            <w:tcBorders>
              <w:top w:val="nil"/>
              <w:left w:val="nil"/>
              <w:bottom w:val="single" w:sz="4" w:space="0" w:color="auto"/>
              <w:right w:val="single" w:sz="4" w:space="0" w:color="auto"/>
            </w:tcBorders>
            <w:shd w:val="clear" w:color="auto" w:fill="auto"/>
            <w:vAlign w:val="center"/>
          </w:tcPr>
          <w:p w14:paraId="652D2D76" w14:textId="77777777" w:rsidR="00AF2E32" w:rsidRPr="000E03E4" w:rsidRDefault="00AF2E32" w:rsidP="00293880">
            <w:pPr>
              <w:jc w:val="right"/>
              <w:rPr>
                <w:rFonts w:ascii="Arial" w:hAnsi="Arial" w:cs="Arial"/>
              </w:rPr>
            </w:pPr>
          </w:p>
        </w:tc>
      </w:tr>
      <w:tr w:rsidR="00AF2E32" w:rsidRPr="000E03E4" w14:paraId="0F1C027F" w14:textId="77777777" w:rsidTr="009A476C">
        <w:trPr>
          <w:trHeight w:val="255"/>
        </w:trPr>
        <w:tc>
          <w:tcPr>
            <w:tcW w:w="1291" w:type="dxa"/>
            <w:gridSpan w:val="3"/>
            <w:tcBorders>
              <w:top w:val="nil"/>
              <w:left w:val="single" w:sz="4" w:space="0" w:color="auto"/>
              <w:bottom w:val="single" w:sz="4" w:space="0" w:color="auto"/>
              <w:right w:val="single" w:sz="4" w:space="0" w:color="auto"/>
            </w:tcBorders>
            <w:shd w:val="clear" w:color="auto" w:fill="auto"/>
            <w:vAlign w:val="center"/>
            <w:hideMark/>
          </w:tcPr>
          <w:p w14:paraId="5FC0F924" w14:textId="77777777" w:rsidR="00AF2E32" w:rsidRPr="009E6D78" w:rsidRDefault="00AF2E32" w:rsidP="00293880">
            <w:pPr>
              <w:jc w:val="right"/>
              <w:rPr>
                <w:sz w:val="18"/>
                <w:szCs w:val="18"/>
              </w:rPr>
            </w:pPr>
            <w:r w:rsidRPr="009E6D78">
              <w:rPr>
                <w:sz w:val="18"/>
                <w:szCs w:val="18"/>
              </w:rPr>
              <w:t>8</w:t>
            </w:r>
          </w:p>
        </w:tc>
        <w:tc>
          <w:tcPr>
            <w:tcW w:w="7371" w:type="dxa"/>
            <w:tcBorders>
              <w:top w:val="nil"/>
              <w:left w:val="nil"/>
              <w:bottom w:val="single" w:sz="4" w:space="0" w:color="auto"/>
              <w:right w:val="single" w:sz="4" w:space="0" w:color="auto"/>
            </w:tcBorders>
            <w:shd w:val="clear" w:color="auto" w:fill="auto"/>
            <w:vAlign w:val="center"/>
            <w:hideMark/>
          </w:tcPr>
          <w:p w14:paraId="0922CFF2" w14:textId="77777777" w:rsidR="00AF2E32" w:rsidRPr="009E6D78" w:rsidRDefault="00AF2E32" w:rsidP="00293880">
            <w:pPr>
              <w:rPr>
                <w:sz w:val="18"/>
                <w:szCs w:val="18"/>
              </w:rPr>
            </w:pPr>
            <w:r w:rsidRPr="009E6D78">
              <w:rPr>
                <w:sz w:val="18"/>
                <w:szCs w:val="18"/>
              </w:rPr>
              <w:t xml:space="preserve">WPUST KABLOWY WK-50 DO USZCZELNIANIA PRZEWODÓW KABLI Q ZEW.35-50 </w:t>
            </w:r>
          </w:p>
        </w:tc>
        <w:tc>
          <w:tcPr>
            <w:tcW w:w="1704" w:type="dxa"/>
            <w:gridSpan w:val="4"/>
            <w:tcBorders>
              <w:top w:val="nil"/>
              <w:left w:val="nil"/>
              <w:bottom w:val="single" w:sz="4" w:space="0" w:color="auto"/>
              <w:right w:val="single" w:sz="4" w:space="0" w:color="auto"/>
            </w:tcBorders>
            <w:shd w:val="clear" w:color="auto" w:fill="auto"/>
            <w:vAlign w:val="center"/>
          </w:tcPr>
          <w:p w14:paraId="17901FAE" w14:textId="77777777" w:rsidR="00AF2E32" w:rsidRPr="000E03E4" w:rsidRDefault="00AF2E32" w:rsidP="00293880">
            <w:pPr>
              <w:jc w:val="right"/>
              <w:rPr>
                <w:rFonts w:ascii="Arial" w:hAnsi="Arial" w:cs="Arial"/>
              </w:rPr>
            </w:pPr>
          </w:p>
        </w:tc>
      </w:tr>
      <w:tr w:rsidR="00AF2E32" w:rsidRPr="000E03E4" w14:paraId="4FCD43F6" w14:textId="77777777" w:rsidTr="009A476C">
        <w:trPr>
          <w:trHeight w:val="255"/>
        </w:trPr>
        <w:tc>
          <w:tcPr>
            <w:tcW w:w="1291" w:type="dxa"/>
            <w:gridSpan w:val="3"/>
            <w:tcBorders>
              <w:top w:val="nil"/>
              <w:left w:val="single" w:sz="4" w:space="0" w:color="auto"/>
              <w:bottom w:val="single" w:sz="4" w:space="0" w:color="auto"/>
              <w:right w:val="single" w:sz="4" w:space="0" w:color="auto"/>
            </w:tcBorders>
            <w:shd w:val="clear" w:color="auto" w:fill="auto"/>
            <w:vAlign w:val="center"/>
            <w:hideMark/>
          </w:tcPr>
          <w:p w14:paraId="40988306" w14:textId="77777777" w:rsidR="00AF2E32" w:rsidRPr="009E6D78" w:rsidRDefault="00AF2E32" w:rsidP="00293880">
            <w:pPr>
              <w:jc w:val="right"/>
              <w:rPr>
                <w:sz w:val="18"/>
                <w:szCs w:val="18"/>
              </w:rPr>
            </w:pPr>
            <w:r w:rsidRPr="009E6D78">
              <w:rPr>
                <w:sz w:val="18"/>
                <w:szCs w:val="18"/>
              </w:rPr>
              <w:t>9</w:t>
            </w:r>
          </w:p>
        </w:tc>
        <w:tc>
          <w:tcPr>
            <w:tcW w:w="7371" w:type="dxa"/>
            <w:tcBorders>
              <w:top w:val="nil"/>
              <w:left w:val="nil"/>
              <w:bottom w:val="single" w:sz="4" w:space="0" w:color="auto"/>
              <w:right w:val="single" w:sz="4" w:space="0" w:color="auto"/>
            </w:tcBorders>
            <w:shd w:val="clear" w:color="auto" w:fill="auto"/>
            <w:vAlign w:val="center"/>
            <w:hideMark/>
          </w:tcPr>
          <w:p w14:paraId="35E7628F" w14:textId="77777777" w:rsidR="00AF2E32" w:rsidRPr="009E6D78" w:rsidRDefault="00AF2E32" w:rsidP="00293880">
            <w:pPr>
              <w:rPr>
                <w:sz w:val="18"/>
                <w:szCs w:val="18"/>
              </w:rPr>
            </w:pPr>
            <w:r w:rsidRPr="009E6D78">
              <w:rPr>
                <w:sz w:val="18"/>
                <w:szCs w:val="18"/>
              </w:rPr>
              <w:t xml:space="preserve">WPUST KABLOWY WK-65 DO USZCZELNIANIA PRZEWODÓW KABLI Q ZEW.50-65 </w:t>
            </w:r>
          </w:p>
        </w:tc>
        <w:tc>
          <w:tcPr>
            <w:tcW w:w="1704" w:type="dxa"/>
            <w:gridSpan w:val="4"/>
            <w:tcBorders>
              <w:top w:val="nil"/>
              <w:left w:val="nil"/>
              <w:bottom w:val="single" w:sz="4" w:space="0" w:color="auto"/>
              <w:right w:val="single" w:sz="4" w:space="0" w:color="auto"/>
            </w:tcBorders>
            <w:shd w:val="clear" w:color="auto" w:fill="auto"/>
            <w:vAlign w:val="center"/>
          </w:tcPr>
          <w:p w14:paraId="08BCD893" w14:textId="77777777" w:rsidR="00AF2E32" w:rsidRPr="000E03E4" w:rsidRDefault="00AF2E32" w:rsidP="00293880">
            <w:pPr>
              <w:jc w:val="right"/>
              <w:rPr>
                <w:rFonts w:ascii="Arial" w:hAnsi="Arial" w:cs="Arial"/>
              </w:rPr>
            </w:pPr>
          </w:p>
        </w:tc>
      </w:tr>
      <w:tr w:rsidR="00AF2E32" w:rsidRPr="000E03E4" w14:paraId="22332F86" w14:textId="77777777" w:rsidTr="009A476C">
        <w:trPr>
          <w:trHeight w:val="255"/>
        </w:trPr>
        <w:tc>
          <w:tcPr>
            <w:tcW w:w="1291" w:type="dxa"/>
            <w:gridSpan w:val="3"/>
            <w:tcBorders>
              <w:top w:val="nil"/>
              <w:left w:val="single" w:sz="4" w:space="0" w:color="auto"/>
              <w:bottom w:val="single" w:sz="4" w:space="0" w:color="auto"/>
              <w:right w:val="single" w:sz="4" w:space="0" w:color="auto"/>
            </w:tcBorders>
            <w:shd w:val="clear" w:color="auto" w:fill="auto"/>
            <w:vAlign w:val="center"/>
            <w:hideMark/>
          </w:tcPr>
          <w:p w14:paraId="10B515ED" w14:textId="77777777" w:rsidR="00AF2E32" w:rsidRPr="009E6D78" w:rsidRDefault="00AF2E32" w:rsidP="00293880">
            <w:pPr>
              <w:jc w:val="right"/>
              <w:rPr>
                <w:sz w:val="18"/>
                <w:szCs w:val="18"/>
              </w:rPr>
            </w:pPr>
            <w:r w:rsidRPr="009E6D78">
              <w:rPr>
                <w:sz w:val="18"/>
                <w:szCs w:val="18"/>
              </w:rPr>
              <w:t>10</w:t>
            </w:r>
          </w:p>
        </w:tc>
        <w:tc>
          <w:tcPr>
            <w:tcW w:w="7371" w:type="dxa"/>
            <w:tcBorders>
              <w:top w:val="nil"/>
              <w:left w:val="nil"/>
              <w:bottom w:val="single" w:sz="4" w:space="0" w:color="auto"/>
              <w:right w:val="single" w:sz="4" w:space="0" w:color="auto"/>
            </w:tcBorders>
            <w:shd w:val="clear" w:color="auto" w:fill="auto"/>
            <w:vAlign w:val="center"/>
            <w:hideMark/>
          </w:tcPr>
          <w:p w14:paraId="0E16EB9C" w14:textId="77777777" w:rsidR="00AF2E32" w:rsidRPr="009E6D78" w:rsidRDefault="00AF2E32" w:rsidP="00293880">
            <w:pPr>
              <w:rPr>
                <w:sz w:val="18"/>
                <w:szCs w:val="18"/>
              </w:rPr>
            </w:pPr>
            <w:r w:rsidRPr="009E6D78">
              <w:rPr>
                <w:sz w:val="18"/>
                <w:szCs w:val="18"/>
              </w:rPr>
              <w:t xml:space="preserve">WPUST KABLOWY WK-80 DO USZCZELNIANIA PRZEWODÓW KABLI Q ZEW.65-80 </w:t>
            </w:r>
          </w:p>
        </w:tc>
        <w:tc>
          <w:tcPr>
            <w:tcW w:w="1704" w:type="dxa"/>
            <w:gridSpan w:val="4"/>
            <w:tcBorders>
              <w:top w:val="nil"/>
              <w:left w:val="nil"/>
              <w:bottom w:val="single" w:sz="4" w:space="0" w:color="auto"/>
              <w:right w:val="single" w:sz="4" w:space="0" w:color="auto"/>
            </w:tcBorders>
            <w:shd w:val="clear" w:color="auto" w:fill="auto"/>
            <w:vAlign w:val="center"/>
          </w:tcPr>
          <w:p w14:paraId="2059703A" w14:textId="77777777" w:rsidR="00AF2E32" w:rsidRPr="000E03E4" w:rsidRDefault="00AF2E32" w:rsidP="00293880">
            <w:pPr>
              <w:jc w:val="right"/>
              <w:rPr>
                <w:rFonts w:ascii="Arial" w:hAnsi="Arial" w:cs="Arial"/>
              </w:rPr>
            </w:pPr>
          </w:p>
        </w:tc>
      </w:tr>
      <w:tr w:rsidR="00AF2E32" w:rsidRPr="000E03E4" w14:paraId="62FB45D5" w14:textId="77777777" w:rsidTr="009A476C">
        <w:trPr>
          <w:trHeight w:val="255"/>
        </w:trPr>
        <w:tc>
          <w:tcPr>
            <w:tcW w:w="1291" w:type="dxa"/>
            <w:gridSpan w:val="3"/>
            <w:tcBorders>
              <w:top w:val="nil"/>
              <w:left w:val="single" w:sz="4" w:space="0" w:color="auto"/>
              <w:bottom w:val="single" w:sz="4" w:space="0" w:color="auto"/>
              <w:right w:val="single" w:sz="4" w:space="0" w:color="auto"/>
            </w:tcBorders>
            <w:shd w:val="clear" w:color="auto" w:fill="auto"/>
            <w:vAlign w:val="center"/>
            <w:hideMark/>
          </w:tcPr>
          <w:p w14:paraId="20B2E1FA" w14:textId="77777777" w:rsidR="00AF2E32" w:rsidRPr="009E6D78" w:rsidRDefault="00AF2E32" w:rsidP="00293880">
            <w:pPr>
              <w:jc w:val="right"/>
              <w:rPr>
                <w:sz w:val="18"/>
                <w:szCs w:val="18"/>
              </w:rPr>
            </w:pPr>
            <w:r w:rsidRPr="009E6D78">
              <w:rPr>
                <w:sz w:val="18"/>
                <w:szCs w:val="18"/>
              </w:rPr>
              <w:t>11</w:t>
            </w:r>
          </w:p>
        </w:tc>
        <w:tc>
          <w:tcPr>
            <w:tcW w:w="7371" w:type="dxa"/>
            <w:tcBorders>
              <w:top w:val="nil"/>
              <w:left w:val="nil"/>
              <w:bottom w:val="single" w:sz="4" w:space="0" w:color="auto"/>
              <w:right w:val="single" w:sz="4" w:space="0" w:color="auto"/>
            </w:tcBorders>
            <w:shd w:val="clear" w:color="auto" w:fill="auto"/>
            <w:vAlign w:val="center"/>
            <w:hideMark/>
          </w:tcPr>
          <w:p w14:paraId="0993F370" w14:textId="77777777" w:rsidR="00AF2E32" w:rsidRPr="009E6D78" w:rsidRDefault="00AF2E32" w:rsidP="00293880">
            <w:pPr>
              <w:rPr>
                <w:sz w:val="18"/>
                <w:szCs w:val="18"/>
              </w:rPr>
            </w:pPr>
            <w:r w:rsidRPr="009E6D78">
              <w:rPr>
                <w:sz w:val="18"/>
                <w:szCs w:val="18"/>
              </w:rPr>
              <w:t xml:space="preserve">POKRYWA PG/II   SKRZYNKA ŁĄCZENIOWA OGNIOSZCZELNA SŁO-120 </w:t>
            </w:r>
          </w:p>
        </w:tc>
        <w:tc>
          <w:tcPr>
            <w:tcW w:w="1704" w:type="dxa"/>
            <w:gridSpan w:val="4"/>
            <w:tcBorders>
              <w:top w:val="nil"/>
              <w:left w:val="nil"/>
              <w:bottom w:val="single" w:sz="4" w:space="0" w:color="auto"/>
              <w:right w:val="single" w:sz="4" w:space="0" w:color="auto"/>
            </w:tcBorders>
            <w:shd w:val="clear" w:color="auto" w:fill="auto"/>
            <w:vAlign w:val="center"/>
          </w:tcPr>
          <w:p w14:paraId="0BEECB55" w14:textId="77777777" w:rsidR="00AF2E32" w:rsidRPr="000E03E4" w:rsidRDefault="00AF2E32" w:rsidP="00293880">
            <w:pPr>
              <w:jc w:val="right"/>
              <w:rPr>
                <w:rFonts w:ascii="Arial" w:hAnsi="Arial" w:cs="Arial"/>
              </w:rPr>
            </w:pPr>
          </w:p>
        </w:tc>
      </w:tr>
      <w:tr w:rsidR="00AF2E32" w:rsidRPr="000E03E4" w14:paraId="64CFF7B0" w14:textId="77777777" w:rsidTr="009A476C">
        <w:trPr>
          <w:trHeight w:val="255"/>
        </w:trPr>
        <w:tc>
          <w:tcPr>
            <w:tcW w:w="1291" w:type="dxa"/>
            <w:gridSpan w:val="3"/>
            <w:tcBorders>
              <w:top w:val="nil"/>
              <w:left w:val="single" w:sz="4" w:space="0" w:color="auto"/>
              <w:bottom w:val="single" w:sz="4" w:space="0" w:color="auto"/>
              <w:right w:val="single" w:sz="4" w:space="0" w:color="auto"/>
            </w:tcBorders>
            <w:shd w:val="clear" w:color="auto" w:fill="auto"/>
            <w:vAlign w:val="center"/>
            <w:hideMark/>
          </w:tcPr>
          <w:p w14:paraId="5CB2E0EE" w14:textId="77777777" w:rsidR="00AF2E32" w:rsidRPr="009E6D78" w:rsidRDefault="00AF2E32" w:rsidP="00293880">
            <w:pPr>
              <w:jc w:val="right"/>
              <w:rPr>
                <w:sz w:val="18"/>
                <w:szCs w:val="18"/>
              </w:rPr>
            </w:pPr>
            <w:r w:rsidRPr="009E6D78">
              <w:rPr>
                <w:sz w:val="18"/>
                <w:szCs w:val="18"/>
              </w:rPr>
              <w:t>12</w:t>
            </w:r>
          </w:p>
        </w:tc>
        <w:tc>
          <w:tcPr>
            <w:tcW w:w="7371" w:type="dxa"/>
            <w:tcBorders>
              <w:top w:val="nil"/>
              <w:left w:val="nil"/>
              <w:bottom w:val="single" w:sz="4" w:space="0" w:color="auto"/>
              <w:right w:val="single" w:sz="4" w:space="0" w:color="auto"/>
            </w:tcBorders>
            <w:shd w:val="clear" w:color="auto" w:fill="auto"/>
            <w:vAlign w:val="center"/>
            <w:hideMark/>
          </w:tcPr>
          <w:p w14:paraId="556C0185" w14:textId="77777777" w:rsidR="00AF2E32" w:rsidRPr="009E6D78" w:rsidRDefault="00AF2E32" w:rsidP="00293880">
            <w:pPr>
              <w:rPr>
                <w:sz w:val="18"/>
                <w:szCs w:val="18"/>
              </w:rPr>
            </w:pPr>
            <w:r w:rsidRPr="009E6D78">
              <w:rPr>
                <w:sz w:val="18"/>
                <w:szCs w:val="18"/>
              </w:rPr>
              <w:t xml:space="preserve">POKRYWA KORPUSU GWP 20  SKRZYNKA ROZGAŁĘŹNA OGNIOSZCZELNA SR-6 </w:t>
            </w:r>
          </w:p>
        </w:tc>
        <w:tc>
          <w:tcPr>
            <w:tcW w:w="1704" w:type="dxa"/>
            <w:gridSpan w:val="4"/>
            <w:tcBorders>
              <w:top w:val="nil"/>
              <w:left w:val="nil"/>
              <w:bottom w:val="single" w:sz="4" w:space="0" w:color="auto"/>
              <w:right w:val="single" w:sz="4" w:space="0" w:color="auto"/>
            </w:tcBorders>
            <w:shd w:val="clear" w:color="auto" w:fill="auto"/>
            <w:vAlign w:val="center"/>
          </w:tcPr>
          <w:p w14:paraId="2B833D35" w14:textId="77777777" w:rsidR="00AF2E32" w:rsidRPr="000E03E4" w:rsidRDefault="00AF2E32" w:rsidP="00293880">
            <w:pPr>
              <w:jc w:val="right"/>
              <w:rPr>
                <w:rFonts w:ascii="Arial" w:hAnsi="Arial" w:cs="Arial"/>
              </w:rPr>
            </w:pPr>
          </w:p>
        </w:tc>
      </w:tr>
      <w:tr w:rsidR="00AF2E32" w:rsidRPr="000E03E4" w14:paraId="2678A001" w14:textId="77777777" w:rsidTr="009A476C">
        <w:trPr>
          <w:trHeight w:val="255"/>
        </w:trPr>
        <w:tc>
          <w:tcPr>
            <w:tcW w:w="1291" w:type="dxa"/>
            <w:gridSpan w:val="3"/>
            <w:tcBorders>
              <w:top w:val="nil"/>
              <w:left w:val="single" w:sz="4" w:space="0" w:color="auto"/>
              <w:bottom w:val="single" w:sz="4" w:space="0" w:color="auto"/>
              <w:right w:val="single" w:sz="4" w:space="0" w:color="auto"/>
            </w:tcBorders>
            <w:shd w:val="clear" w:color="auto" w:fill="auto"/>
            <w:vAlign w:val="center"/>
            <w:hideMark/>
          </w:tcPr>
          <w:p w14:paraId="195E0830" w14:textId="77777777" w:rsidR="00AF2E32" w:rsidRPr="009E6D78" w:rsidRDefault="00AF2E32" w:rsidP="00293880">
            <w:pPr>
              <w:jc w:val="right"/>
              <w:rPr>
                <w:sz w:val="18"/>
                <w:szCs w:val="18"/>
              </w:rPr>
            </w:pPr>
            <w:r w:rsidRPr="009E6D78">
              <w:rPr>
                <w:sz w:val="18"/>
                <w:szCs w:val="18"/>
              </w:rPr>
              <w:t>13</w:t>
            </w:r>
          </w:p>
        </w:tc>
        <w:tc>
          <w:tcPr>
            <w:tcW w:w="7371" w:type="dxa"/>
            <w:tcBorders>
              <w:top w:val="nil"/>
              <w:left w:val="nil"/>
              <w:bottom w:val="single" w:sz="4" w:space="0" w:color="auto"/>
              <w:right w:val="single" w:sz="4" w:space="0" w:color="auto"/>
            </w:tcBorders>
            <w:shd w:val="clear" w:color="auto" w:fill="auto"/>
            <w:vAlign w:val="center"/>
            <w:hideMark/>
          </w:tcPr>
          <w:p w14:paraId="476CC678" w14:textId="77777777" w:rsidR="00AF2E32" w:rsidRPr="009E6D78" w:rsidRDefault="00AF2E32" w:rsidP="00293880">
            <w:pPr>
              <w:rPr>
                <w:sz w:val="18"/>
                <w:szCs w:val="18"/>
              </w:rPr>
            </w:pPr>
            <w:r w:rsidRPr="009E6D78">
              <w:rPr>
                <w:sz w:val="18"/>
                <w:szCs w:val="18"/>
              </w:rPr>
              <w:t xml:space="preserve">POKRYWA=ZAGŁUSZKA PG-90   SKRZYNKA ŁĄCZENIOWA OGNIOSZCZELNA </w:t>
            </w:r>
          </w:p>
        </w:tc>
        <w:tc>
          <w:tcPr>
            <w:tcW w:w="1704" w:type="dxa"/>
            <w:gridSpan w:val="4"/>
            <w:tcBorders>
              <w:top w:val="nil"/>
              <w:left w:val="nil"/>
              <w:bottom w:val="single" w:sz="4" w:space="0" w:color="auto"/>
              <w:right w:val="single" w:sz="4" w:space="0" w:color="auto"/>
            </w:tcBorders>
            <w:shd w:val="clear" w:color="auto" w:fill="auto"/>
            <w:vAlign w:val="center"/>
          </w:tcPr>
          <w:p w14:paraId="3306C9CE" w14:textId="77777777" w:rsidR="00AF2E32" w:rsidRPr="000E03E4" w:rsidRDefault="00AF2E32" w:rsidP="00293880">
            <w:pPr>
              <w:jc w:val="right"/>
              <w:rPr>
                <w:rFonts w:ascii="Arial" w:hAnsi="Arial" w:cs="Arial"/>
              </w:rPr>
            </w:pPr>
          </w:p>
        </w:tc>
      </w:tr>
      <w:tr w:rsidR="00AF2E32" w:rsidRPr="000E03E4" w14:paraId="208D7DC3" w14:textId="77777777" w:rsidTr="009A476C">
        <w:trPr>
          <w:trHeight w:val="255"/>
        </w:trPr>
        <w:tc>
          <w:tcPr>
            <w:tcW w:w="1291" w:type="dxa"/>
            <w:gridSpan w:val="3"/>
            <w:tcBorders>
              <w:top w:val="nil"/>
              <w:left w:val="single" w:sz="4" w:space="0" w:color="auto"/>
              <w:bottom w:val="single" w:sz="4" w:space="0" w:color="auto"/>
              <w:right w:val="single" w:sz="4" w:space="0" w:color="auto"/>
            </w:tcBorders>
            <w:shd w:val="clear" w:color="auto" w:fill="auto"/>
            <w:vAlign w:val="center"/>
            <w:hideMark/>
          </w:tcPr>
          <w:p w14:paraId="7C9F1ABB" w14:textId="77777777" w:rsidR="00AF2E32" w:rsidRPr="009E6D78" w:rsidRDefault="00AF2E32" w:rsidP="00293880">
            <w:pPr>
              <w:jc w:val="right"/>
              <w:rPr>
                <w:sz w:val="18"/>
                <w:szCs w:val="18"/>
              </w:rPr>
            </w:pPr>
            <w:r w:rsidRPr="009E6D78">
              <w:rPr>
                <w:sz w:val="18"/>
                <w:szCs w:val="18"/>
              </w:rPr>
              <w:t>14</w:t>
            </w:r>
          </w:p>
        </w:tc>
        <w:tc>
          <w:tcPr>
            <w:tcW w:w="7371" w:type="dxa"/>
            <w:tcBorders>
              <w:top w:val="nil"/>
              <w:left w:val="nil"/>
              <w:bottom w:val="single" w:sz="4" w:space="0" w:color="auto"/>
              <w:right w:val="single" w:sz="4" w:space="0" w:color="auto"/>
            </w:tcBorders>
            <w:shd w:val="clear" w:color="auto" w:fill="auto"/>
            <w:vAlign w:val="center"/>
            <w:hideMark/>
          </w:tcPr>
          <w:p w14:paraId="7ED16600" w14:textId="77777777" w:rsidR="00AF2E32" w:rsidRPr="009E6D78" w:rsidRDefault="00AF2E32" w:rsidP="00293880">
            <w:pPr>
              <w:rPr>
                <w:sz w:val="18"/>
                <w:szCs w:val="18"/>
              </w:rPr>
            </w:pPr>
            <w:r w:rsidRPr="009E6D78">
              <w:rPr>
                <w:sz w:val="18"/>
                <w:szCs w:val="18"/>
              </w:rPr>
              <w:t xml:space="preserve">ZAGŁUSZKA GG  SKRZYNKA OGNIOSZCZELNA </w:t>
            </w:r>
          </w:p>
        </w:tc>
        <w:tc>
          <w:tcPr>
            <w:tcW w:w="1704" w:type="dxa"/>
            <w:gridSpan w:val="4"/>
            <w:tcBorders>
              <w:top w:val="nil"/>
              <w:left w:val="nil"/>
              <w:bottom w:val="single" w:sz="4" w:space="0" w:color="auto"/>
              <w:right w:val="single" w:sz="4" w:space="0" w:color="auto"/>
            </w:tcBorders>
            <w:shd w:val="clear" w:color="auto" w:fill="auto"/>
            <w:vAlign w:val="center"/>
          </w:tcPr>
          <w:p w14:paraId="424307C2" w14:textId="77777777" w:rsidR="00AF2E32" w:rsidRPr="000E03E4" w:rsidRDefault="00AF2E32" w:rsidP="00293880">
            <w:pPr>
              <w:jc w:val="right"/>
              <w:rPr>
                <w:rFonts w:ascii="Arial" w:hAnsi="Arial" w:cs="Arial"/>
              </w:rPr>
            </w:pPr>
          </w:p>
        </w:tc>
      </w:tr>
      <w:tr w:rsidR="00AF2E32" w:rsidRPr="000E03E4" w14:paraId="037F8883" w14:textId="77777777" w:rsidTr="009A476C">
        <w:trPr>
          <w:trHeight w:val="255"/>
        </w:trPr>
        <w:tc>
          <w:tcPr>
            <w:tcW w:w="1291" w:type="dxa"/>
            <w:gridSpan w:val="3"/>
            <w:tcBorders>
              <w:top w:val="nil"/>
              <w:left w:val="single" w:sz="4" w:space="0" w:color="auto"/>
              <w:bottom w:val="single" w:sz="4" w:space="0" w:color="auto"/>
              <w:right w:val="single" w:sz="4" w:space="0" w:color="auto"/>
            </w:tcBorders>
            <w:shd w:val="clear" w:color="auto" w:fill="auto"/>
            <w:vAlign w:val="center"/>
            <w:hideMark/>
          </w:tcPr>
          <w:p w14:paraId="6F1E64F9" w14:textId="77777777" w:rsidR="00AF2E32" w:rsidRPr="009E6D78" w:rsidRDefault="00AF2E32" w:rsidP="00293880">
            <w:pPr>
              <w:jc w:val="right"/>
              <w:rPr>
                <w:sz w:val="18"/>
                <w:szCs w:val="18"/>
              </w:rPr>
            </w:pPr>
            <w:r w:rsidRPr="009E6D78">
              <w:rPr>
                <w:sz w:val="18"/>
                <w:szCs w:val="18"/>
              </w:rPr>
              <w:t>15</w:t>
            </w:r>
          </w:p>
        </w:tc>
        <w:tc>
          <w:tcPr>
            <w:tcW w:w="7371" w:type="dxa"/>
            <w:tcBorders>
              <w:top w:val="nil"/>
              <w:left w:val="nil"/>
              <w:bottom w:val="single" w:sz="4" w:space="0" w:color="auto"/>
              <w:right w:val="single" w:sz="4" w:space="0" w:color="auto"/>
            </w:tcBorders>
            <w:shd w:val="clear" w:color="auto" w:fill="auto"/>
            <w:vAlign w:val="center"/>
            <w:hideMark/>
          </w:tcPr>
          <w:p w14:paraId="7C149B11" w14:textId="77777777" w:rsidR="00AF2E32" w:rsidRPr="009E6D78" w:rsidRDefault="00AF2E32" w:rsidP="00293880">
            <w:pPr>
              <w:rPr>
                <w:sz w:val="18"/>
                <w:szCs w:val="18"/>
              </w:rPr>
            </w:pPr>
            <w:r w:rsidRPr="009E6D78">
              <w:rPr>
                <w:sz w:val="18"/>
                <w:szCs w:val="18"/>
              </w:rPr>
              <w:t xml:space="preserve">ZAGŁUSZKA=ZAŚLEPKA WK-Z90  </w:t>
            </w:r>
          </w:p>
        </w:tc>
        <w:tc>
          <w:tcPr>
            <w:tcW w:w="1704" w:type="dxa"/>
            <w:gridSpan w:val="4"/>
            <w:tcBorders>
              <w:top w:val="nil"/>
              <w:left w:val="nil"/>
              <w:bottom w:val="single" w:sz="4" w:space="0" w:color="auto"/>
              <w:right w:val="single" w:sz="4" w:space="0" w:color="auto"/>
            </w:tcBorders>
            <w:shd w:val="clear" w:color="auto" w:fill="auto"/>
            <w:vAlign w:val="center"/>
          </w:tcPr>
          <w:p w14:paraId="3D8DC9B2" w14:textId="77777777" w:rsidR="00AF2E32" w:rsidRPr="000E03E4" w:rsidRDefault="00AF2E32" w:rsidP="00293880">
            <w:pPr>
              <w:jc w:val="right"/>
              <w:rPr>
                <w:rFonts w:ascii="Arial" w:hAnsi="Arial" w:cs="Arial"/>
              </w:rPr>
            </w:pPr>
          </w:p>
        </w:tc>
      </w:tr>
      <w:tr w:rsidR="00AF2E32" w:rsidRPr="000E03E4" w14:paraId="0C147342" w14:textId="77777777" w:rsidTr="009A476C">
        <w:trPr>
          <w:trHeight w:val="255"/>
        </w:trPr>
        <w:tc>
          <w:tcPr>
            <w:tcW w:w="1291" w:type="dxa"/>
            <w:gridSpan w:val="3"/>
            <w:tcBorders>
              <w:top w:val="nil"/>
              <w:left w:val="single" w:sz="4" w:space="0" w:color="auto"/>
              <w:bottom w:val="single" w:sz="4" w:space="0" w:color="auto"/>
              <w:right w:val="single" w:sz="4" w:space="0" w:color="auto"/>
            </w:tcBorders>
            <w:shd w:val="clear" w:color="auto" w:fill="auto"/>
            <w:vAlign w:val="center"/>
            <w:hideMark/>
          </w:tcPr>
          <w:p w14:paraId="4EA4AAB5" w14:textId="77777777" w:rsidR="00AF2E32" w:rsidRPr="009E6D78" w:rsidRDefault="00AF2E32" w:rsidP="00293880">
            <w:pPr>
              <w:jc w:val="right"/>
              <w:rPr>
                <w:sz w:val="18"/>
                <w:szCs w:val="18"/>
              </w:rPr>
            </w:pPr>
            <w:r w:rsidRPr="009E6D78">
              <w:rPr>
                <w:sz w:val="18"/>
                <w:szCs w:val="18"/>
              </w:rPr>
              <w:t>16</w:t>
            </w:r>
          </w:p>
        </w:tc>
        <w:tc>
          <w:tcPr>
            <w:tcW w:w="7371" w:type="dxa"/>
            <w:tcBorders>
              <w:top w:val="nil"/>
              <w:left w:val="nil"/>
              <w:bottom w:val="single" w:sz="4" w:space="0" w:color="auto"/>
              <w:right w:val="single" w:sz="4" w:space="0" w:color="auto"/>
            </w:tcBorders>
            <w:shd w:val="clear" w:color="auto" w:fill="auto"/>
            <w:vAlign w:val="center"/>
            <w:hideMark/>
          </w:tcPr>
          <w:p w14:paraId="1E35C689" w14:textId="77777777" w:rsidR="00AF2E32" w:rsidRPr="009E6D78" w:rsidRDefault="00AF2E32" w:rsidP="00293880">
            <w:pPr>
              <w:rPr>
                <w:sz w:val="18"/>
                <w:szCs w:val="18"/>
              </w:rPr>
            </w:pPr>
            <w:r w:rsidRPr="009E6D78">
              <w:rPr>
                <w:sz w:val="18"/>
                <w:szCs w:val="18"/>
              </w:rPr>
              <w:t xml:space="preserve">ZAGŁUSZKA WK-Z90 Z WKŁADEM ŁĄCZENIOWYM 6XZACISKÓW  SKRZYNKA POŁĄCZENIOWA OGNIOSZCZELNA OSP-185 </w:t>
            </w:r>
          </w:p>
        </w:tc>
        <w:tc>
          <w:tcPr>
            <w:tcW w:w="1704" w:type="dxa"/>
            <w:gridSpan w:val="4"/>
            <w:tcBorders>
              <w:top w:val="nil"/>
              <w:left w:val="nil"/>
              <w:bottom w:val="single" w:sz="4" w:space="0" w:color="auto"/>
              <w:right w:val="single" w:sz="4" w:space="0" w:color="auto"/>
            </w:tcBorders>
            <w:shd w:val="clear" w:color="auto" w:fill="auto"/>
            <w:vAlign w:val="center"/>
          </w:tcPr>
          <w:p w14:paraId="100E3503" w14:textId="77777777" w:rsidR="00AF2E32" w:rsidRPr="000E03E4" w:rsidRDefault="00AF2E32" w:rsidP="00293880">
            <w:pPr>
              <w:jc w:val="right"/>
              <w:rPr>
                <w:rFonts w:ascii="Arial" w:hAnsi="Arial" w:cs="Arial"/>
              </w:rPr>
            </w:pPr>
          </w:p>
        </w:tc>
      </w:tr>
      <w:tr w:rsidR="00AF2E32" w:rsidRPr="000E03E4" w14:paraId="0F4B70A5" w14:textId="77777777" w:rsidTr="009A476C">
        <w:trPr>
          <w:trHeight w:val="255"/>
        </w:trPr>
        <w:tc>
          <w:tcPr>
            <w:tcW w:w="1291" w:type="dxa"/>
            <w:gridSpan w:val="3"/>
            <w:tcBorders>
              <w:top w:val="nil"/>
              <w:left w:val="single" w:sz="4" w:space="0" w:color="auto"/>
              <w:bottom w:val="single" w:sz="4" w:space="0" w:color="auto"/>
              <w:right w:val="single" w:sz="4" w:space="0" w:color="auto"/>
            </w:tcBorders>
            <w:shd w:val="clear" w:color="auto" w:fill="auto"/>
            <w:vAlign w:val="center"/>
            <w:hideMark/>
          </w:tcPr>
          <w:p w14:paraId="0796632D" w14:textId="77777777" w:rsidR="00AF2E32" w:rsidRPr="009E6D78" w:rsidRDefault="00AF2E32" w:rsidP="00293880">
            <w:pPr>
              <w:jc w:val="right"/>
              <w:rPr>
                <w:sz w:val="18"/>
                <w:szCs w:val="18"/>
              </w:rPr>
            </w:pPr>
            <w:r w:rsidRPr="009E6D78">
              <w:rPr>
                <w:sz w:val="18"/>
                <w:szCs w:val="18"/>
              </w:rPr>
              <w:t>17</w:t>
            </w:r>
          </w:p>
        </w:tc>
        <w:tc>
          <w:tcPr>
            <w:tcW w:w="7371" w:type="dxa"/>
            <w:tcBorders>
              <w:top w:val="nil"/>
              <w:left w:val="nil"/>
              <w:bottom w:val="single" w:sz="4" w:space="0" w:color="auto"/>
              <w:right w:val="single" w:sz="4" w:space="0" w:color="auto"/>
            </w:tcBorders>
            <w:shd w:val="clear" w:color="auto" w:fill="auto"/>
            <w:vAlign w:val="center"/>
            <w:hideMark/>
          </w:tcPr>
          <w:p w14:paraId="2F6771AB" w14:textId="77777777" w:rsidR="00AF2E32" w:rsidRPr="009E6D78" w:rsidRDefault="00AF2E32" w:rsidP="00293880">
            <w:pPr>
              <w:rPr>
                <w:sz w:val="18"/>
                <w:szCs w:val="18"/>
              </w:rPr>
            </w:pPr>
            <w:r w:rsidRPr="009E6D78">
              <w:rPr>
                <w:sz w:val="18"/>
                <w:szCs w:val="18"/>
              </w:rPr>
              <w:t xml:space="preserve">ZAGŁUSZKA DO ZAŚLEPIENIA OTWORU ZW20  ZESPÓŁ WPUSTOWY W20M </w:t>
            </w:r>
          </w:p>
        </w:tc>
        <w:tc>
          <w:tcPr>
            <w:tcW w:w="1704" w:type="dxa"/>
            <w:gridSpan w:val="4"/>
            <w:tcBorders>
              <w:top w:val="nil"/>
              <w:left w:val="nil"/>
              <w:bottom w:val="single" w:sz="4" w:space="0" w:color="auto"/>
              <w:right w:val="single" w:sz="4" w:space="0" w:color="auto"/>
            </w:tcBorders>
            <w:shd w:val="clear" w:color="auto" w:fill="auto"/>
            <w:vAlign w:val="center"/>
          </w:tcPr>
          <w:p w14:paraId="2E806911" w14:textId="77777777" w:rsidR="00AF2E32" w:rsidRPr="000E03E4" w:rsidRDefault="00AF2E32" w:rsidP="00293880">
            <w:pPr>
              <w:jc w:val="right"/>
              <w:rPr>
                <w:rFonts w:ascii="Arial" w:hAnsi="Arial" w:cs="Arial"/>
              </w:rPr>
            </w:pPr>
          </w:p>
        </w:tc>
      </w:tr>
      <w:tr w:rsidR="00AF2E32" w:rsidRPr="000E03E4" w14:paraId="27474714" w14:textId="77777777" w:rsidTr="009A476C">
        <w:trPr>
          <w:trHeight w:val="255"/>
        </w:trPr>
        <w:tc>
          <w:tcPr>
            <w:tcW w:w="1291" w:type="dxa"/>
            <w:gridSpan w:val="3"/>
            <w:tcBorders>
              <w:top w:val="nil"/>
              <w:left w:val="single" w:sz="4" w:space="0" w:color="auto"/>
              <w:bottom w:val="single" w:sz="4" w:space="0" w:color="auto"/>
              <w:right w:val="single" w:sz="4" w:space="0" w:color="auto"/>
            </w:tcBorders>
            <w:shd w:val="clear" w:color="auto" w:fill="auto"/>
            <w:vAlign w:val="center"/>
            <w:hideMark/>
          </w:tcPr>
          <w:p w14:paraId="5C2D17A5" w14:textId="77777777" w:rsidR="00AF2E32" w:rsidRPr="009E6D78" w:rsidRDefault="00AF2E32" w:rsidP="00293880">
            <w:pPr>
              <w:jc w:val="right"/>
              <w:rPr>
                <w:sz w:val="18"/>
                <w:szCs w:val="18"/>
              </w:rPr>
            </w:pPr>
            <w:r w:rsidRPr="009E6D78">
              <w:rPr>
                <w:sz w:val="18"/>
                <w:szCs w:val="18"/>
              </w:rPr>
              <w:t>18</w:t>
            </w:r>
          </w:p>
        </w:tc>
        <w:tc>
          <w:tcPr>
            <w:tcW w:w="7371" w:type="dxa"/>
            <w:tcBorders>
              <w:top w:val="nil"/>
              <w:left w:val="nil"/>
              <w:bottom w:val="single" w:sz="4" w:space="0" w:color="auto"/>
              <w:right w:val="single" w:sz="4" w:space="0" w:color="auto"/>
            </w:tcBorders>
            <w:shd w:val="clear" w:color="auto" w:fill="auto"/>
            <w:vAlign w:val="center"/>
            <w:hideMark/>
          </w:tcPr>
          <w:p w14:paraId="48F10D80" w14:textId="77777777" w:rsidR="00AF2E32" w:rsidRPr="009E6D78" w:rsidRDefault="00AF2E32" w:rsidP="00293880">
            <w:pPr>
              <w:rPr>
                <w:sz w:val="18"/>
                <w:szCs w:val="18"/>
              </w:rPr>
            </w:pPr>
            <w:r w:rsidRPr="009E6D78">
              <w:rPr>
                <w:sz w:val="18"/>
                <w:szCs w:val="18"/>
              </w:rPr>
              <w:t xml:space="preserve">ZAGŁUSZKA DO ZAŚLEPIENIA OTWORU ZW30  ZESPÓŁ WPUSTOWY W30M </w:t>
            </w:r>
          </w:p>
        </w:tc>
        <w:tc>
          <w:tcPr>
            <w:tcW w:w="1704" w:type="dxa"/>
            <w:gridSpan w:val="4"/>
            <w:tcBorders>
              <w:top w:val="nil"/>
              <w:left w:val="nil"/>
              <w:bottom w:val="single" w:sz="4" w:space="0" w:color="auto"/>
              <w:right w:val="single" w:sz="4" w:space="0" w:color="auto"/>
            </w:tcBorders>
            <w:shd w:val="clear" w:color="auto" w:fill="auto"/>
            <w:vAlign w:val="center"/>
          </w:tcPr>
          <w:p w14:paraId="629FCB4D" w14:textId="77777777" w:rsidR="00AF2E32" w:rsidRPr="000E03E4" w:rsidRDefault="00AF2E32" w:rsidP="00293880">
            <w:pPr>
              <w:jc w:val="right"/>
              <w:rPr>
                <w:rFonts w:ascii="Arial" w:hAnsi="Arial" w:cs="Arial"/>
              </w:rPr>
            </w:pPr>
          </w:p>
        </w:tc>
      </w:tr>
      <w:tr w:rsidR="00AF2E32" w:rsidRPr="000E03E4" w14:paraId="1A8378FA" w14:textId="77777777" w:rsidTr="009A476C">
        <w:trPr>
          <w:trHeight w:val="255"/>
        </w:trPr>
        <w:tc>
          <w:tcPr>
            <w:tcW w:w="1291" w:type="dxa"/>
            <w:gridSpan w:val="3"/>
            <w:tcBorders>
              <w:top w:val="nil"/>
              <w:left w:val="single" w:sz="4" w:space="0" w:color="auto"/>
              <w:bottom w:val="single" w:sz="4" w:space="0" w:color="auto"/>
              <w:right w:val="single" w:sz="4" w:space="0" w:color="auto"/>
            </w:tcBorders>
            <w:shd w:val="clear" w:color="auto" w:fill="auto"/>
            <w:vAlign w:val="center"/>
            <w:hideMark/>
          </w:tcPr>
          <w:p w14:paraId="747E98A3" w14:textId="77777777" w:rsidR="00AF2E32" w:rsidRPr="009E6D78" w:rsidRDefault="00AF2E32" w:rsidP="00293880">
            <w:pPr>
              <w:jc w:val="right"/>
              <w:rPr>
                <w:sz w:val="18"/>
                <w:szCs w:val="18"/>
              </w:rPr>
            </w:pPr>
            <w:r w:rsidRPr="009E6D78">
              <w:rPr>
                <w:sz w:val="18"/>
                <w:szCs w:val="18"/>
              </w:rPr>
              <w:t>19</w:t>
            </w:r>
          </w:p>
        </w:tc>
        <w:tc>
          <w:tcPr>
            <w:tcW w:w="7371" w:type="dxa"/>
            <w:tcBorders>
              <w:top w:val="nil"/>
              <w:left w:val="nil"/>
              <w:bottom w:val="single" w:sz="4" w:space="0" w:color="auto"/>
              <w:right w:val="single" w:sz="4" w:space="0" w:color="auto"/>
            </w:tcBorders>
            <w:shd w:val="clear" w:color="auto" w:fill="auto"/>
            <w:vAlign w:val="center"/>
            <w:hideMark/>
          </w:tcPr>
          <w:p w14:paraId="37B2A545" w14:textId="77777777" w:rsidR="00AF2E32" w:rsidRPr="009E6D78" w:rsidRDefault="00AF2E32" w:rsidP="00293880">
            <w:pPr>
              <w:rPr>
                <w:sz w:val="18"/>
                <w:szCs w:val="18"/>
              </w:rPr>
            </w:pPr>
            <w:r w:rsidRPr="009E6D78">
              <w:rPr>
                <w:sz w:val="18"/>
                <w:szCs w:val="18"/>
              </w:rPr>
              <w:t xml:space="preserve">ZAGŁUSZKA DO ZAŚLEPIANIA OTWORU ZW50  ZESPÓŁ WPUSTOWY W50M </w:t>
            </w:r>
          </w:p>
        </w:tc>
        <w:tc>
          <w:tcPr>
            <w:tcW w:w="1704" w:type="dxa"/>
            <w:gridSpan w:val="4"/>
            <w:tcBorders>
              <w:top w:val="nil"/>
              <w:left w:val="nil"/>
              <w:bottom w:val="single" w:sz="4" w:space="0" w:color="auto"/>
              <w:right w:val="single" w:sz="4" w:space="0" w:color="auto"/>
            </w:tcBorders>
            <w:shd w:val="clear" w:color="auto" w:fill="auto"/>
            <w:vAlign w:val="center"/>
          </w:tcPr>
          <w:p w14:paraId="5B7B0BE0" w14:textId="77777777" w:rsidR="00AF2E32" w:rsidRPr="000E03E4" w:rsidRDefault="00AF2E32" w:rsidP="00293880">
            <w:pPr>
              <w:jc w:val="right"/>
              <w:rPr>
                <w:rFonts w:ascii="Arial" w:hAnsi="Arial" w:cs="Arial"/>
              </w:rPr>
            </w:pPr>
          </w:p>
        </w:tc>
      </w:tr>
      <w:tr w:rsidR="00AF2E32" w:rsidRPr="000E03E4" w14:paraId="497FE24B" w14:textId="77777777" w:rsidTr="009A476C">
        <w:trPr>
          <w:trHeight w:val="255"/>
        </w:trPr>
        <w:tc>
          <w:tcPr>
            <w:tcW w:w="1291" w:type="dxa"/>
            <w:gridSpan w:val="3"/>
            <w:tcBorders>
              <w:top w:val="nil"/>
              <w:left w:val="single" w:sz="4" w:space="0" w:color="auto"/>
              <w:bottom w:val="single" w:sz="4" w:space="0" w:color="auto"/>
              <w:right w:val="single" w:sz="4" w:space="0" w:color="auto"/>
            </w:tcBorders>
            <w:shd w:val="clear" w:color="auto" w:fill="auto"/>
            <w:vAlign w:val="center"/>
            <w:hideMark/>
          </w:tcPr>
          <w:p w14:paraId="40C4D82D" w14:textId="77777777" w:rsidR="00AF2E32" w:rsidRPr="009E6D78" w:rsidRDefault="00AF2E32" w:rsidP="00293880">
            <w:pPr>
              <w:jc w:val="right"/>
              <w:rPr>
                <w:sz w:val="18"/>
                <w:szCs w:val="18"/>
              </w:rPr>
            </w:pPr>
            <w:r w:rsidRPr="009E6D78">
              <w:rPr>
                <w:sz w:val="18"/>
                <w:szCs w:val="18"/>
              </w:rPr>
              <w:t>20</w:t>
            </w:r>
          </w:p>
        </w:tc>
        <w:tc>
          <w:tcPr>
            <w:tcW w:w="7371" w:type="dxa"/>
            <w:tcBorders>
              <w:top w:val="nil"/>
              <w:left w:val="nil"/>
              <w:bottom w:val="single" w:sz="4" w:space="0" w:color="auto"/>
              <w:right w:val="single" w:sz="4" w:space="0" w:color="auto"/>
            </w:tcBorders>
            <w:shd w:val="clear" w:color="auto" w:fill="auto"/>
            <w:vAlign w:val="center"/>
            <w:hideMark/>
          </w:tcPr>
          <w:p w14:paraId="5AA60984" w14:textId="77777777" w:rsidR="00AF2E32" w:rsidRPr="009E6D78" w:rsidRDefault="00AF2E32" w:rsidP="00293880">
            <w:pPr>
              <w:rPr>
                <w:sz w:val="18"/>
                <w:szCs w:val="18"/>
              </w:rPr>
            </w:pPr>
            <w:r w:rsidRPr="009E6D78">
              <w:rPr>
                <w:sz w:val="18"/>
                <w:szCs w:val="18"/>
              </w:rPr>
              <w:t>LISTWA ZACISKOWA TORÓW GŁÓWNYCH 79.4242.01.5 DLA WYK.02 SKRZYNKA ŁĄCZENIOWA OGNIOSZCZELNA SŁO-120/1</w:t>
            </w:r>
          </w:p>
        </w:tc>
        <w:tc>
          <w:tcPr>
            <w:tcW w:w="1704" w:type="dxa"/>
            <w:gridSpan w:val="4"/>
            <w:tcBorders>
              <w:top w:val="nil"/>
              <w:left w:val="nil"/>
              <w:bottom w:val="single" w:sz="4" w:space="0" w:color="auto"/>
              <w:right w:val="single" w:sz="4" w:space="0" w:color="auto"/>
            </w:tcBorders>
            <w:shd w:val="clear" w:color="auto" w:fill="auto"/>
            <w:vAlign w:val="center"/>
          </w:tcPr>
          <w:p w14:paraId="2EC7FE9F" w14:textId="77777777" w:rsidR="00AF2E32" w:rsidRPr="000E03E4" w:rsidRDefault="00AF2E32" w:rsidP="00293880">
            <w:pPr>
              <w:jc w:val="right"/>
              <w:rPr>
                <w:rFonts w:ascii="Arial" w:hAnsi="Arial" w:cs="Arial"/>
              </w:rPr>
            </w:pPr>
          </w:p>
        </w:tc>
      </w:tr>
      <w:tr w:rsidR="00AF2E32" w:rsidRPr="000E03E4" w14:paraId="51EACF30" w14:textId="77777777" w:rsidTr="009A476C">
        <w:trPr>
          <w:trHeight w:val="255"/>
        </w:trPr>
        <w:tc>
          <w:tcPr>
            <w:tcW w:w="1291" w:type="dxa"/>
            <w:gridSpan w:val="3"/>
            <w:tcBorders>
              <w:top w:val="nil"/>
              <w:left w:val="single" w:sz="4" w:space="0" w:color="auto"/>
              <w:bottom w:val="single" w:sz="4" w:space="0" w:color="auto"/>
              <w:right w:val="single" w:sz="4" w:space="0" w:color="auto"/>
            </w:tcBorders>
            <w:shd w:val="clear" w:color="auto" w:fill="auto"/>
            <w:vAlign w:val="center"/>
            <w:hideMark/>
          </w:tcPr>
          <w:p w14:paraId="4A192A7E" w14:textId="77777777" w:rsidR="00AF2E32" w:rsidRPr="009E6D78" w:rsidRDefault="00AF2E32" w:rsidP="00293880">
            <w:pPr>
              <w:jc w:val="right"/>
              <w:rPr>
                <w:sz w:val="18"/>
                <w:szCs w:val="18"/>
              </w:rPr>
            </w:pPr>
            <w:r w:rsidRPr="009E6D78">
              <w:rPr>
                <w:sz w:val="18"/>
                <w:szCs w:val="18"/>
              </w:rPr>
              <w:t>21</w:t>
            </w:r>
          </w:p>
        </w:tc>
        <w:tc>
          <w:tcPr>
            <w:tcW w:w="7371" w:type="dxa"/>
            <w:tcBorders>
              <w:top w:val="nil"/>
              <w:left w:val="nil"/>
              <w:bottom w:val="single" w:sz="4" w:space="0" w:color="auto"/>
              <w:right w:val="single" w:sz="4" w:space="0" w:color="auto"/>
            </w:tcBorders>
            <w:shd w:val="clear" w:color="auto" w:fill="auto"/>
            <w:vAlign w:val="center"/>
            <w:hideMark/>
          </w:tcPr>
          <w:p w14:paraId="427FF60B" w14:textId="77777777" w:rsidR="00AF2E32" w:rsidRPr="009E6D78" w:rsidRDefault="00AF2E32" w:rsidP="00293880">
            <w:pPr>
              <w:rPr>
                <w:sz w:val="18"/>
                <w:szCs w:val="18"/>
              </w:rPr>
            </w:pPr>
            <w:r w:rsidRPr="009E6D78">
              <w:rPr>
                <w:sz w:val="18"/>
                <w:szCs w:val="18"/>
              </w:rPr>
              <w:t>PODSTAWA Z ZACISKAMI KABŁĄKOWYMI 79.4514.01.5 SKRZYNKA ŁĄCZENIOWA OGNIOSZCZELNA SŁO-120</w:t>
            </w:r>
          </w:p>
        </w:tc>
        <w:tc>
          <w:tcPr>
            <w:tcW w:w="1704" w:type="dxa"/>
            <w:gridSpan w:val="4"/>
            <w:tcBorders>
              <w:top w:val="nil"/>
              <w:left w:val="nil"/>
              <w:bottom w:val="single" w:sz="4" w:space="0" w:color="auto"/>
              <w:right w:val="single" w:sz="4" w:space="0" w:color="auto"/>
            </w:tcBorders>
            <w:shd w:val="clear" w:color="auto" w:fill="auto"/>
            <w:vAlign w:val="center"/>
          </w:tcPr>
          <w:p w14:paraId="420EEEC5" w14:textId="77777777" w:rsidR="00AF2E32" w:rsidRPr="000E03E4" w:rsidRDefault="00AF2E32" w:rsidP="00293880">
            <w:pPr>
              <w:jc w:val="right"/>
              <w:rPr>
                <w:rFonts w:ascii="Arial" w:hAnsi="Arial" w:cs="Arial"/>
              </w:rPr>
            </w:pPr>
          </w:p>
        </w:tc>
      </w:tr>
      <w:tr w:rsidR="00AF2E32" w:rsidRPr="000E03E4" w14:paraId="77C38CF9" w14:textId="77777777" w:rsidTr="009A476C">
        <w:trPr>
          <w:trHeight w:val="255"/>
        </w:trPr>
        <w:tc>
          <w:tcPr>
            <w:tcW w:w="1291" w:type="dxa"/>
            <w:gridSpan w:val="3"/>
            <w:tcBorders>
              <w:top w:val="nil"/>
              <w:left w:val="single" w:sz="4" w:space="0" w:color="auto"/>
              <w:bottom w:val="single" w:sz="4" w:space="0" w:color="auto"/>
              <w:right w:val="single" w:sz="4" w:space="0" w:color="auto"/>
            </w:tcBorders>
            <w:shd w:val="clear" w:color="auto" w:fill="auto"/>
            <w:vAlign w:val="center"/>
            <w:hideMark/>
          </w:tcPr>
          <w:p w14:paraId="381B3330" w14:textId="77777777" w:rsidR="00AF2E32" w:rsidRPr="009E6D78" w:rsidRDefault="00AF2E32" w:rsidP="00293880">
            <w:pPr>
              <w:jc w:val="right"/>
              <w:rPr>
                <w:sz w:val="18"/>
                <w:szCs w:val="18"/>
              </w:rPr>
            </w:pPr>
            <w:r w:rsidRPr="009E6D78">
              <w:rPr>
                <w:sz w:val="18"/>
                <w:szCs w:val="18"/>
              </w:rPr>
              <w:t>22</w:t>
            </w:r>
          </w:p>
        </w:tc>
        <w:tc>
          <w:tcPr>
            <w:tcW w:w="7371" w:type="dxa"/>
            <w:tcBorders>
              <w:top w:val="nil"/>
              <w:left w:val="nil"/>
              <w:bottom w:val="single" w:sz="4" w:space="0" w:color="auto"/>
              <w:right w:val="single" w:sz="4" w:space="0" w:color="auto"/>
            </w:tcBorders>
            <w:shd w:val="clear" w:color="auto" w:fill="auto"/>
            <w:vAlign w:val="center"/>
            <w:hideMark/>
          </w:tcPr>
          <w:p w14:paraId="06878E9C" w14:textId="77777777" w:rsidR="00AF2E32" w:rsidRPr="009E6D78" w:rsidRDefault="00AF2E32" w:rsidP="00293880">
            <w:pPr>
              <w:rPr>
                <w:sz w:val="18"/>
                <w:szCs w:val="18"/>
              </w:rPr>
            </w:pPr>
            <w:r w:rsidRPr="009E6D78">
              <w:rPr>
                <w:sz w:val="18"/>
                <w:szCs w:val="18"/>
              </w:rPr>
              <w:t xml:space="preserve">POKRYWA PR/II  SKRZYNKA ŁĄCZENIOWA OGNIOSZCZELNA SŁO-120 </w:t>
            </w:r>
          </w:p>
        </w:tc>
        <w:tc>
          <w:tcPr>
            <w:tcW w:w="1704" w:type="dxa"/>
            <w:gridSpan w:val="4"/>
            <w:tcBorders>
              <w:top w:val="nil"/>
              <w:left w:val="nil"/>
              <w:bottom w:val="single" w:sz="4" w:space="0" w:color="auto"/>
              <w:right w:val="single" w:sz="4" w:space="0" w:color="auto"/>
            </w:tcBorders>
            <w:shd w:val="clear" w:color="auto" w:fill="auto"/>
            <w:vAlign w:val="center"/>
          </w:tcPr>
          <w:p w14:paraId="1976A5CE" w14:textId="77777777" w:rsidR="00AF2E32" w:rsidRPr="000E03E4" w:rsidRDefault="00AF2E32" w:rsidP="00293880">
            <w:pPr>
              <w:jc w:val="right"/>
              <w:rPr>
                <w:rFonts w:ascii="Arial" w:hAnsi="Arial" w:cs="Arial"/>
              </w:rPr>
            </w:pPr>
          </w:p>
        </w:tc>
      </w:tr>
      <w:tr w:rsidR="00AF2E32" w:rsidRPr="000E03E4" w14:paraId="681AA380" w14:textId="77777777" w:rsidTr="009A476C">
        <w:trPr>
          <w:trHeight w:val="255"/>
        </w:trPr>
        <w:tc>
          <w:tcPr>
            <w:tcW w:w="1291" w:type="dxa"/>
            <w:gridSpan w:val="3"/>
            <w:tcBorders>
              <w:top w:val="nil"/>
              <w:left w:val="single" w:sz="4" w:space="0" w:color="auto"/>
              <w:bottom w:val="single" w:sz="4" w:space="0" w:color="auto"/>
              <w:right w:val="single" w:sz="4" w:space="0" w:color="auto"/>
            </w:tcBorders>
            <w:shd w:val="clear" w:color="auto" w:fill="auto"/>
            <w:vAlign w:val="center"/>
            <w:hideMark/>
          </w:tcPr>
          <w:p w14:paraId="2404350E" w14:textId="77777777" w:rsidR="00AF2E32" w:rsidRPr="009E6D78" w:rsidRDefault="00AF2E32" w:rsidP="00293880">
            <w:pPr>
              <w:jc w:val="right"/>
              <w:rPr>
                <w:sz w:val="18"/>
                <w:szCs w:val="18"/>
              </w:rPr>
            </w:pPr>
            <w:r w:rsidRPr="009E6D78">
              <w:rPr>
                <w:sz w:val="18"/>
                <w:szCs w:val="18"/>
              </w:rPr>
              <w:t>23</w:t>
            </w:r>
          </w:p>
        </w:tc>
        <w:tc>
          <w:tcPr>
            <w:tcW w:w="7371" w:type="dxa"/>
            <w:tcBorders>
              <w:top w:val="nil"/>
              <w:left w:val="nil"/>
              <w:bottom w:val="single" w:sz="4" w:space="0" w:color="auto"/>
              <w:right w:val="single" w:sz="4" w:space="0" w:color="auto"/>
            </w:tcBorders>
            <w:shd w:val="clear" w:color="auto" w:fill="auto"/>
            <w:vAlign w:val="center"/>
            <w:hideMark/>
          </w:tcPr>
          <w:p w14:paraId="507412A8" w14:textId="77777777" w:rsidR="00AF2E32" w:rsidRPr="009E6D78" w:rsidRDefault="00AF2E32" w:rsidP="00293880">
            <w:pPr>
              <w:rPr>
                <w:sz w:val="18"/>
                <w:szCs w:val="18"/>
              </w:rPr>
            </w:pPr>
            <w:r w:rsidRPr="009E6D78">
              <w:rPr>
                <w:sz w:val="18"/>
                <w:szCs w:val="18"/>
              </w:rPr>
              <w:t xml:space="preserve">PŁYTA ZACISKOWA 79.4049.01.5 SKRZYNKA POŁĄCZENIOWA OGNIOSZCZELNA OSP-6 </w:t>
            </w:r>
          </w:p>
        </w:tc>
        <w:tc>
          <w:tcPr>
            <w:tcW w:w="1704" w:type="dxa"/>
            <w:gridSpan w:val="4"/>
            <w:tcBorders>
              <w:top w:val="nil"/>
              <w:left w:val="nil"/>
              <w:bottom w:val="single" w:sz="4" w:space="0" w:color="auto"/>
              <w:right w:val="single" w:sz="4" w:space="0" w:color="auto"/>
            </w:tcBorders>
            <w:shd w:val="clear" w:color="auto" w:fill="auto"/>
            <w:vAlign w:val="center"/>
          </w:tcPr>
          <w:p w14:paraId="0FFC9632" w14:textId="77777777" w:rsidR="00AF2E32" w:rsidRPr="000E03E4" w:rsidRDefault="00AF2E32" w:rsidP="00293880">
            <w:pPr>
              <w:jc w:val="right"/>
              <w:rPr>
                <w:rFonts w:ascii="Arial" w:hAnsi="Arial" w:cs="Arial"/>
              </w:rPr>
            </w:pPr>
          </w:p>
        </w:tc>
      </w:tr>
      <w:tr w:rsidR="00AF2E32" w:rsidRPr="000E03E4" w14:paraId="4F8065CF" w14:textId="77777777" w:rsidTr="009A476C">
        <w:trPr>
          <w:trHeight w:val="255"/>
        </w:trPr>
        <w:tc>
          <w:tcPr>
            <w:tcW w:w="1291" w:type="dxa"/>
            <w:gridSpan w:val="3"/>
            <w:tcBorders>
              <w:top w:val="nil"/>
              <w:left w:val="single" w:sz="4" w:space="0" w:color="auto"/>
              <w:bottom w:val="single" w:sz="4" w:space="0" w:color="auto"/>
              <w:right w:val="single" w:sz="4" w:space="0" w:color="auto"/>
            </w:tcBorders>
            <w:shd w:val="clear" w:color="auto" w:fill="auto"/>
            <w:vAlign w:val="center"/>
            <w:hideMark/>
          </w:tcPr>
          <w:p w14:paraId="60FF4D33" w14:textId="77777777" w:rsidR="00AF2E32" w:rsidRPr="009E6D78" w:rsidRDefault="00AF2E32" w:rsidP="00293880">
            <w:pPr>
              <w:jc w:val="right"/>
              <w:rPr>
                <w:sz w:val="18"/>
                <w:szCs w:val="18"/>
              </w:rPr>
            </w:pPr>
            <w:r w:rsidRPr="009E6D78">
              <w:rPr>
                <w:sz w:val="18"/>
                <w:szCs w:val="18"/>
              </w:rPr>
              <w:t>24</w:t>
            </w:r>
          </w:p>
        </w:tc>
        <w:tc>
          <w:tcPr>
            <w:tcW w:w="7371" w:type="dxa"/>
            <w:tcBorders>
              <w:top w:val="nil"/>
              <w:left w:val="nil"/>
              <w:bottom w:val="single" w:sz="4" w:space="0" w:color="auto"/>
              <w:right w:val="single" w:sz="4" w:space="0" w:color="auto"/>
            </w:tcBorders>
            <w:shd w:val="clear" w:color="auto" w:fill="auto"/>
            <w:vAlign w:val="center"/>
            <w:hideMark/>
          </w:tcPr>
          <w:p w14:paraId="3D41865A" w14:textId="77777777" w:rsidR="00AF2E32" w:rsidRPr="009E6D78" w:rsidRDefault="00AF2E32" w:rsidP="00293880">
            <w:pPr>
              <w:rPr>
                <w:sz w:val="18"/>
                <w:szCs w:val="18"/>
              </w:rPr>
            </w:pPr>
            <w:r w:rsidRPr="009E6D78">
              <w:rPr>
                <w:sz w:val="18"/>
                <w:szCs w:val="18"/>
              </w:rPr>
              <w:t xml:space="preserve">ZESPÓŁ PŁYTY ZACISKÓW TORÓW GŁÓWNYCH 79.4204.01.5/D/ SKRZYNKA POŁĄCZENIOWA OGNIOSZCZELNA OSP-240/120 </w:t>
            </w:r>
          </w:p>
        </w:tc>
        <w:tc>
          <w:tcPr>
            <w:tcW w:w="1704" w:type="dxa"/>
            <w:gridSpan w:val="4"/>
            <w:tcBorders>
              <w:top w:val="nil"/>
              <w:left w:val="nil"/>
              <w:bottom w:val="single" w:sz="4" w:space="0" w:color="auto"/>
              <w:right w:val="single" w:sz="4" w:space="0" w:color="auto"/>
            </w:tcBorders>
            <w:shd w:val="clear" w:color="auto" w:fill="auto"/>
            <w:vAlign w:val="center"/>
          </w:tcPr>
          <w:p w14:paraId="15CC08F5" w14:textId="77777777" w:rsidR="00AF2E32" w:rsidRPr="000E03E4" w:rsidRDefault="00AF2E32" w:rsidP="00293880">
            <w:pPr>
              <w:jc w:val="right"/>
              <w:rPr>
                <w:rFonts w:ascii="Arial" w:hAnsi="Arial" w:cs="Arial"/>
              </w:rPr>
            </w:pPr>
          </w:p>
        </w:tc>
      </w:tr>
      <w:tr w:rsidR="00AF2E32" w:rsidRPr="000E03E4" w14:paraId="6C402F50" w14:textId="77777777" w:rsidTr="009A476C">
        <w:trPr>
          <w:trHeight w:val="255"/>
        </w:trPr>
        <w:tc>
          <w:tcPr>
            <w:tcW w:w="1291" w:type="dxa"/>
            <w:gridSpan w:val="3"/>
            <w:tcBorders>
              <w:top w:val="nil"/>
              <w:left w:val="single" w:sz="4" w:space="0" w:color="auto"/>
              <w:bottom w:val="single" w:sz="4" w:space="0" w:color="auto"/>
              <w:right w:val="single" w:sz="4" w:space="0" w:color="auto"/>
            </w:tcBorders>
            <w:shd w:val="clear" w:color="auto" w:fill="auto"/>
            <w:vAlign w:val="center"/>
            <w:hideMark/>
          </w:tcPr>
          <w:p w14:paraId="0BCEA8FE" w14:textId="77777777" w:rsidR="00AF2E32" w:rsidRPr="009E6D78" w:rsidRDefault="00AF2E32" w:rsidP="00293880">
            <w:pPr>
              <w:jc w:val="right"/>
              <w:rPr>
                <w:sz w:val="18"/>
                <w:szCs w:val="18"/>
              </w:rPr>
            </w:pPr>
            <w:r w:rsidRPr="009E6D78">
              <w:rPr>
                <w:sz w:val="18"/>
                <w:szCs w:val="18"/>
              </w:rPr>
              <w:t>25</w:t>
            </w:r>
          </w:p>
        </w:tc>
        <w:tc>
          <w:tcPr>
            <w:tcW w:w="7371" w:type="dxa"/>
            <w:tcBorders>
              <w:top w:val="nil"/>
              <w:left w:val="nil"/>
              <w:bottom w:val="single" w:sz="4" w:space="0" w:color="auto"/>
              <w:right w:val="single" w:sz="4" w:space="0" w:color="auto"/>
            </w:tcBorders>
            <w:shd w:val="clear" w:color="auto" w:fill="auto"/>
            <w:vAlign w:val="center"/>
            <w:hideMark/>
          </w:tcPr>
          <w:p w14:paraId="1235D63E" w14:textId="77777777" w:rsidR="00AF2E32" w:rsidRPr="009E6D78" w:rsidRDefault="00AF2E32" w:rsidP="00293880">
            <w:pPr>
              <w:rPr>
                <w:sz w:val="18"/>
                <w:szCs w:val="18"/>
              </w:rPr>
            </w:pPr>
            <w:r w:rsidRPr="009E6D78">
              <w:rPr>
                <w:sz w:val="18"/>
                <w:szCs w:val="18"/>
              </w:rPr>
              <w:t xml:space="preserve">ZESPÓŁ LISTWY ZACISKOWEJ-WKŁAD 79.4051.01.1 SKRZYNKA ŁĄCZENIOWA OGNIOSZCZELNA OSŁ-2/120 </w:t>
            </w:r>
          </w:p>
        </w:tc>
        <w:tc>
          <w:tcPr>
            <w:tcW w:w="1704" w:type="dxa"/>
            <w:gridSpan w:val="4"/>
            <w:tcBorders>
              <w:top w:val="nil"/>
              <w:left w:val="nil"/>
              <w:bottom w:val="single" w:sz="4" w:space="0" w:color="auto"/>
              <w:right w:val="single" w:sz="4" w:space="0" w:color="auto"/>
            </w:tcBorders>
            <w:shd w:val="clear" w:color="auto" w:fill="auto"/>
            <w:vAlign w:val="center"/>
          </w:tcPr>
          <w:p w14:paraId="3668C451" w14:textId="77777777" w:rsidR="00AF2E32" w:rsidRPr="000E03E4" w:rsidRDefault="00AF2E32" w:rsidP="00293880">
            <w:pPr>
              <w:jc w:val="right"/>
              <w:rPr>
                <w:rFonts w:ascii="Arial" w:hAnsi="Arial" w:cs="Arial"/>
              </w:rPr>
            </w:pPr>
          </w:p>
        </w:tc>
      </w:tr>
      <w:tr w:rsidR="00AF2E32" w:rsidRPr="000E03E4" w14:paraId="52BBE37D" w14:textId="77777777" w:rsidTr="009A476C">
        <w:trPr>
          <w:trHeight w:val="255"/>
        </w:trPr>
        <w:tc>
          <w:tcPr>
            <w:tcW w:w="1291" w:type="dxa"/>
            <w:gridSpan w:val="3"/>
            <w:tcBorders>
              <w:top w:val="nil"/>
              <w:left w:val="single" w:sz="4" w:space="0" w:color="auto"/>
              <w:bottom w:val="single" w:sz="4" w:space="0" w:color="auto"/>
              <w:right w:val="single" w:sz="4" w:space="0" w:color="auto"/>
            </w:tcBorders>
            <w:shd w:val="clear" w:color="auto" w:fill="auto"/>
            <w:vAlign w:val="center"/>
            <w:hideMark/>
          </w:tcPr>
          <w:p w14:paraId="756412BC" w14:textId="77777777" w:rsidR="00AF2E32" w:rsidRPr="009E6D78" w:rsidRDefault="00AF2E32" w:rsidP="00293880">
            <w:pPr>
              <w:jc w:val="right"/>
              <w:rPr>
                <w:sz w:val="18"/>
                <w:szCs w:val="18"/>
              </w:rPr>
            </w:pPr>
            <w:r w:rsidRPr="009E6D78">
              <w:rPr>
                <w:sz w:val="18"/>
                <w:szCs w:val="18"/>
              </w:rPr>
              <w:t>26</w:t>
            </w:r>
          </w:p>
        </w:tc>
        <w:tc>
          <w:tcPr>
            <w:tcW w:w="7371" w:type="dxa"/>
            <w:tcBorders>
              <w:top w:val="nil"/>
              <w:left w:val="nil"/>
              <w:bottom w:val="single" w:sz="4" w:space="0" w:color="auto"/>
              <w:right w:val="single" w:sz="4" w:space="0" w:color="auto"/>
            </w:tcBorders>
            <w:shd w:val="clear" w:color="auto" w:fill="auto"/>
            <w:vAlign w:val="center"/>
            <w:hideMark/>
          </w:tcPr>
          <w:p w14:paraId="1B2FAE1C" w14:textId="77777777" w:rsidR="00AF2E32" w:rsidRPr="009E6D78" w:rsidRDefault="00AF2E32" w:rsidP="00293880">
            <w:pPr>
              <w:rPr>
                <w:sz w:val="18"/>
                <w:szCs w:val="18"/>
              </w:rPr>
            </w:pPr>
            <w:r w:rsidRPr="009E6D78">
              <w:rPr>
                <w:sz w:val="18"/>
                <w:szCs w:val="18"/>
              </w:rPr>
              <w:t xml:space="preserve">LISTWA ZACISKOWA 79.4051.01.5 SKRZYNKA ŁĄCZENIOWA OGNIOSZCZELNA OSŁ-2/120A </w:t>
            </w:r>
          </w:p>
        </w:tc>
        <w:tc>
          <w:tcPr>
            <w:tcW w:w="1704" w:type="dxa"/>
            <w:gridSpan w:val="4"/>
            <w:tcBorders>
              <w:top w:val="nil"/>
              <w:left w:val="nil"/>
              <w:bottom w:val="single" w:sz="4" w:space="0" w:color="auto"/>
              <w:right w:val="single" w:sz="4" w:space="0" w:color="auto"/>
            </w:tcBorders>
            <w:shd w:val="clear" w:color="auto" w:fill="auto"/>
            <w:vAlign w:val="center"/>
          </w:tcPr>
          <w:p w14:paraId="0F372CBC" w14:textId="77777777" w:rsidR="00AF2E32" w:rsidRPr="000E03E4" w:rsidRDefault="00AF2E32" w:rsidP="00293880">
            <w:pPr>
              <w:jc w:val="right"/>
              <w:rPr>
                <w:rFonts w:ascii="Arial" w:hAnsi="Arial" w:cs="Arial"/>
              </w:rPr>
            </w:pPr>
          </w:p>
        </w:tc>
      </w:tr>
      <w:tr w:rsidR="00AF2E32" w:rsidRPr="000E03E4" w14:paraId="57960C5A" w14:textId="77777777" w:rsidTr="009A476C">
        <w:trPr>
          <w:trHeight w:val="255"/>
        </w:trPr>
        <w:tc>
          <w:tcPr>
            <w:tcW w:w="1291" w:type="dxa"/>
            <w:gridSpan w:val="3"/>
            <w:tcBorders>
              <w:top w:val="nil"/>
              <w:left w:val="single" w:sz="4" w:space="0" w:color="auto"/>
              <w:bottom w:val="single" w:sz="4" w:space="0" w:color="auto"/>
              <w:right w:val="single" w:sz="4" w:space="0" w:color="auto"/>
            </w:tcBorders>
            <w:shd w:val="clear" w:color="auto" w:fill="auto"/>
            <w:vAlign w:val="center"/>
            <w:hideMark/>
          </w:tcPr>
          <w:p w14:paraId="0D131F49" w14:textId="77777777" w:rsidR="00AF2E32" w:rsidRPr="009E6D78" w:rsidRDefault="00AF2E32" w:rsidP="00293880">
            <w:pPr>
              <w:jc w:val="right"/>
              <w:rPr>
                <w:sz w:val="18"/>
                <w:szCs w:val="18"/>
              </w:rPr>
            </w:pPr>
            <w:r w:rsidRPr="009E6D78">
              <w:rPr>
                <w:sz w:val="18"/>
                <w:szCs w:val="18"/>
              </w:rPr>
              <w:t>27</w:t>
            </w:r>
          </w:p>
        </w:tc>
        <w:tc>
          <w:tcPr>
            <w:tcW w:w="7371" w:type="dxa"/>
            <w:tcBorders>
              <w:top w:val="nil"/>
              <w:left w:val="nil"/>
              <w:bottom w:val="single" w:sz="4" w:space="0" w:color="auto"/>
              <w:right w:val="single" w:sz="4" w:space="0" w:color="auto"/>
            </w:tcBorders>
            <w:shd w:val="clear" w:color="auto" w:fill="auto"/>
            <w:vAlign w:val="center"/>
            <w:hideMark/>
          </w:tcPr>
          <w:p w14:paraId="31A3E413" w14:textId="77777777" w:rsidR="00AF2E32" w:rsidRPr="009E6D78" w:rsidRDefault="00AF2E32" w:rsidP="00293880">
            <w:pPr>
              <w:rPr>
                <w:sz w:val="18"/>
                <w:szCs w:val="18"/>
              </w:rPr>
            </w:pPr>
            <w:r w:rsidRPr="009E6D78">
              <w:rPr>
                <w:sz w:val="18"/>
                <w:szCs w:val="18"/>
              </w:rPr>
              <w:t xml:space="preserve">LISTWA ZACISKOWA (PODWÓJNA)  SKRZYNKA ŁĄCZENIOWA OGNIOSZCZELNA OSŁ-1/120A </w:t>
            </w:r>
          </w:p>
        </w:tc>
        <w:tc>
          <w:tcPr>
            <w:tcW w:w="1704" w:type="dxa"/>
            <w:gridSpan w:val="4"/>
            <w:tcBorders>
              <w:top w:val="nil"/>
              <w:left w:val="nil"/>
              <w:bottom w:val="single" w:sz="4" w:space="0" w:color="auto"/>
              <w:right w:val="single" w:sz="4" w:space="0" w:color="auto"/>
            </w:tcBorders>
            <w:shd w:val="clear" w:color="auto" w:fill="auto"/>
            <w:vAlign w:val="center"/>
          </w:tcPr>
          <w:p w14:paraId="77717B59" w14:textId="77777777" w:rsidR="00AF2E32" w:rsidRPr="000E03E4" w:rsidRDefault="00AF2E32" w:rsidP="00293880">
            <w:pPr>
              <w:jc w:val="right"/>
              <w:rPr>
                <w:rFonts w:ascii="Arial" w:hAnsi="Arial" w:cs="Arial"/>
              </w:rPr>
            </w:pPr>
          </w:p>
        </w:tc>
      </w:tr>
      <w:tr w:rsidR="00AF2E32" w:rsidRPr="000E03E4" w14:paraId="2D6E2188" w14:textId="77777777" w:rsidTr="009A476C">
        <w:trPr>
          <w:trHeight w:val="255"/>
        </w:trPr>
        <w:tc>
          <w:tcPr>
            <w:tcW w:w="1291" w:type="dxa"/>
            <w:gridSpan w:val="3"/>
            <w:tcBorders>
              <w:top w:val="nil"/>
              <w:left w:val="single" w:sz="4" w:space="0" w:color="auto"/>
              <w:bottom w:val="single" w:sz="4" w:space="0" w:color="auto"/>
              <w:right w:val="single" w:sz="4" w:space="0" w:color="auto"/>
            </w:tcBorders>
            <w:shd w:val="clear" w:color="auto" w:fill="auto"/>
            <w:vAlign w:val="center"/>
            <w:hideMark/>
          </w:tcPr>
          <w:p w14:paraId="3264BED3" w14:textId="77777777" w:rsidR="00AF2E32" w:rsidRPr="009E6D78" w:rsidRDefault="00AF2E32" w:rsidP="00293880">
            <w:pPr>
              <w:jc w:val="right"/>
              <w:rPr>
                <w:sz w:val="18"/>
                <w:szCs w:val="18"/>
              </w:rPr>
            </w:pPr>
            <w:r w:rsidRPr="009E6D78">
              <w:rPr>
                <w:sz w:val="18"/>
                <w:szCs w:val="18"/>
              </w:rPr>
              <w:t>28</w:t>
            </w:r>
          </w:p>
        </w:tc>
        <w:tc>
          <w:tcPr>
            <w:tcW w:w="7371" w:type="dxa"/>
            <w:tcBorders>
              <w:top w:val="nil"/>
              <w:left w:val="nil"/>
              <w:bottom w:val="single" w:sz="4" w:space="0" w:color="auto"/>
              <w:right w:val="single" w:sz="4" w:space="0" w:color="auto"/>
            </w:tcBorders>
            <w:shd w:val="clear" w:color="auto" w:fill="auto"/>
            <w:vAlign w:val="center"/>
            <w:hideMark/>
          </w:tcPr>
          <w:p w14:paraId="5DF96E3B" w14:textId="77777777" w:rsidR="00AF2E32" w:rsidRPr="009E6D78" w:rsidRDefault="00AF2E32" w:rsidP="00293880">
            <w:pPr>
              <w:rPr>
                <w:sz w:val="18"/>
                <w:szCs w:val="18"/>
              </w:rPr>
            </w:pPr>
            <w:r w:rsidRPr="009E6D78">
              <w:rPr>
                <w:sz w:val="18"/>
                <w:szCs w:val="18"/>
              </w:rPr>
              <w:t xml:space="preserve">PŁYTA Z LISTWĄ ZACISKOWĄ TORÓW OBWODÓW GŁÓWNYCH 79.4117.01.5 SKRZYNKA ŁĄCZENIOWA OGNIOSZCZELNA OSŁ-1/120A </w:t>
            </w:r>
          </w:p>
        </w:tc>
        <w:tc>
          <w:tcPr>
            <w:tcW w:w="1704" w:type="dxa"/>
            <w:gridSpan w:val="4"/>
            <w:tcBorders>
              <w:top w:val="nil"/>
              <w:left w:val="nil"/>
              <w:bottom w:val="single" w:sz="4" w:space="0" w:color="auto"/>
              <w:right w:val="single" w:sz="4" w:space="0" w:color="auto"/>
            </w:tcBorders>
            <w:shd w:val="clear" w:color="auto" w:fill="auto"/>
            <w:vAlign w:val="center"/>
          </w:tcPr>
          <w:p w14:paraId="4506B582" w14:textId="77777777" w:rsidR="00AF2E32" w:rsidRPr="000E03E4" w:rsidRDefault="00AF2E32" w:rsidP="00293880">
            <w:pPr>
              <w:jc w:val="right"/>
              <w:rPr>
                <w:rFonts w:ascii="Arial" w:hAnsi="Arial" w:cs="Arial"/>
              </w:rPr>
            </w:pPr>
          </w:p>
        </w:tc>
      </w:tr>
      <w:tr w:rsidR="00AF2E32" w:rsidRPr="000E03E4" w14:paraId="5ADBA0D9" w14:textId="77777777" w:rsidTr="009A476C">
        <w:trPr>
          <w:trHeight w:val="255"/>
        </w:trPr>
        <w:tc>
          <w:tcPr>
            <w:tcW w:w="1291" w:type="dxa"/>
            <w:gridSpan w:val="3"/>
            <w:tcBorders>
              <w:top w:val="nil"/>
              <w:left w:val="single" w:sz="4" w:space="0" w:color="auto"/>
              <w:bottom w:val="single" w:sz="4" w:space="0" w:color="auto"/>
              <w:right w:val="single" w:sz="4" w:space="0" w:color="auto"/>
            </w:tcBorders>
            <w:shd w:val="clear" w:color="auto" w:fill="auto"/>
            <w:vAlign w:val="center"/>
            <w:hideMark/>
          </w:tcPr>
          <w:p w14:paraId="7509280F" w14:textId="77777777" w:rsidR="00AF2E32" w:rsidRPr="009E6D78" w:rsidRDefault="00AF2E32" w:rsidP="00293880">
            <w:pPr>
              <w:jc w:val="right"/>
              <w:rPr>
                <w:sz w:val="18"/>
                <w:szCs w:val="18"/>
              </w:rPr>
            </w:pPr>
            <w:r w:rsidRPr="009E6D78">
              <w:rPr>
                <w:sz w:val="18"/>
                <w:szCs w:val="18"/>
              </w:rPr>
              <w:t>29</w:t>
            </w:r>
          </w:p>
        </w:tc>
        <w:tc>
          <w:tcPr>
            <w:tcW w:w="7371" w:type="dxa"/>
            <w:tcBorders>
              <w:top w:val="nil"/>
              <w:left w:val="nil"/>
              <w:bottom w:val="single" w:sz="4" w:space="0" w:color="auto"/>
              <w:right w:val="single" w:sz="4" w:space="0" w:color="auto"/>
            </w:tcBorders>
            <w:shd w:val="clear" w:color="auto" w:fill="auto"/>
            <w:vAlign w:val="center"/>
            <w:hideMark/>
          </w:tcPr>
          <w:p w14:paraId="7B52B67D" w14:textId="77777777" w:rsidR="00AF2E32" w:rsidRPr="009E6D78" w:rsidRDefault="00AF2E32" w:rsidP="00293880">
            <w:pPr>
              <w:rPr>
                <w:sz w:val="18"/>
                <w:szCs w:val="18"/>
              </w:rPr>
            </w:pPr>
            <w:r w:rsidRPr="009E6D78">
              <w:rPr>
                <w:sz w:val="18"/>
                <w:szCs w:val="18"/>
              </w:rPr>
              <w:t xml:space="preserve">ZESPÓŁ PŁYTY ZACISKÓW TORÓW GŁÓWNYCH 79.4192.01.5/C SKRZYNKA ŁĄCZENIOWA OGNIOSZCZELNA OSŁ-240-4 ; OSŁ-240-6 </w:t>
            </w:r>
          </w:p>
        </w:tc>
        <w:tc>
          <w:tcPr>
            <w:tcW w:w="1704" w:type="dxa"/>
            <w:gridSpan w:val="4"/>
            <w:tcBorders>
              <w:top w:val="nil"/>
              <w:left w:val="nil"/>
              <w:bottom w:val="single" w:sz="4" w:space="0" w:color="auto"/>
              <w:right w:val="single" w:sz="4" w:space="0" w:color="auto"/>
            </w:tcBorders>
            <w:shd w:val="clear" w:color="auto" w:fill="auto"/>
            <w:vAlign w:val="center"/>
          </w:tcPr>
          <w:p w14:paraId="2F2FE11B" w14:textId="77777777" w:rsidR="00AF2E32" w:rsidRPr="000E03E4" w:rsidRDefault="00AF2E32" w:rsidP="00293880">
            <w:pPr>
              <w:jc w:val="right"/>
              <w:rPr>
                <w:rFonts w:ascii="Arial" w:hAnsi="Arial" w:cs="Arial"/>
              </w:rPr>
            </w:pPr>
          </w:p>
        </w:tc>
      </w:tr>
      <w:tr w:rsidR="00AF2E32" w:rsidRPr="000E03E4" w14:paraId="44C0B15E" w14:textId="77777777" w:rsidTr="009A476C">
        <w:trPr>
          <w:trHeight w:val="255"/>
        </w:trPr>
        <w:tc>
          <w:tcPr>
            <w:tcW w:w="1291" w:type="dxa"/>
            <w:gridSpan w:val="3"/>
            <w:tcBorders>
              <w:top w:val="nil"/>
              <w:left w:val="single" w:sz="4" w:space="0" w:color="auto"/>
              <w:bottom w:val="single" w:sz="4" w:space="0" w:color="auto"/>
              <w:right w:val="single" w:sz="4" w:space="0" w:color="auto"/>
            </w:tcBorders>
            <w:shd w:val="clear" w:color="auto" w:fill="auto"/>
            <w:vAlign w:val="center"/>
            <w:hideMark/>
          </w:tcPr>
          <w:p w14:paraId="36B68F15" w14:textId="77777777" w:rsidR="00AF2E32" w:rsidRPr="009E6D78" w:rsidRDefault="00AF2E32" w:rsidP="00293880">
            <w:pPr>
              <w:jc w:val="right"/>
              <w:rPr>
                <w:sz w:val="18"/>
                <w:szCs w:val="18"/>
              </w:rPr>
            </w:pPr>
            <w:r w:rsidRPr="009E6D78">
              <w:rPr>
                <w:sz w:val="18"/>
                <w:szCs w:val="18"/>
              </w:rPr>
              <w:t>30</w:t>
            </w:r>
          </w:p>
        </w:tc>
        <w:tc>
          <w:tcPr>
            <w:tcW w:w="7371" w:type="dxa"/>
            <w:tcBorders>
              <w:top w:val="nil"/>
              <w:left w:val="nil"/>
              <w:bottom w:val="single" w:sz="4" w:space="0" w:color="auto"/>
              <w:right w:val="single" w:sz="4" w:space="0" w:color="auto"/>
            </w:tcBorders>
            <w:shd w:val="clear" w:color="auto" w:fill="auto"/>
            <w:vAlign w:val="center"/>
            <w:hideMark/>
          </w:tcPr>
          <w:p w14:paraId="149BE1D6" w14:textId="77777777" w:rsidR="00AF2E32" w:rsidRPr="009E6D78" w:rsidRDefault="00AF2E32" w:rsidP="00293880">
            <w:pPr>
              <w:rPr>
                <w:sz w:val="18"/>
                <w:szCs w:val="18"/>
              </w:rPr>
            </w:pPr>
            <w:r w:rsidRPr="009E6D78">
              <w:rPr>
                <w:sz w:val="18"/>
                <w:szCs w:val="18"/>
              </w:rPr>
              <w:t xml:space="preserve">MOCOWNIK 79.4067.02.5 WPUST KABLOWY WK-50 </w:t>
            </w:r>
          </w:p>
        </w:tc>
        <w:tc>
          <w:tcPr>
            <w:tcW w:w="1704" w:type="dxa"/>
            <w:gridSpan w:val="4"/>
            <w:tcBorders>
              <w:top w:val="nil"/>
              <w:left w:val="nil"/>
              <w:bottom w:val="single" w:sz="4" w:space="0" w:color="auto"/>
              <w:right w:val="single" w:sz="4" w:space="0" w:color="auto"/>
            </w:tcBorders>
            <w:shd w:val="clear" w:color="auto" w:fill="auto"/>
            <w:vAlign w:val="center"/>
          </w:tcPr>
          <w:p w14:paraId="3B3393FA" w14:textId="77777777" w:rsidR="00AF2E32" w:rsidRPr="000E03E4" w:rsidRDefault="00AF2E32" w:rsidP="00293880">
            <w:pPr>
              <w:jc w:val="right"/>
              <w:rPr>
                <w:rFonts w:ascii="Arial" w:hAnsi="Arial" w:cs="Arial"/>
              </w:rPr>
            </w:pPr>
          </w:p>
        </w:tc>
      </w:tr>
      <w:tr w:rsidR="00AF2E32" w:rsidRPr="000E03E4" w14:paraId="406893AD" w14:textId="77777777" w:rsidTr="009A476C">
        <w:trPr>
          <w:trHeight w:val="255"/>
        </w:trPr>
        <w:tc>
          <w:tcPr>
            <w:tcW w:w="1291" w:type="dxa"/>
            <w:gridSpan w:val="3"/>
            <w:tcBorders>
              <w:top w:val="nil"/>
              <w:left w:val="single" w:sz="4" w:space="0" w:color="auto"/>
              <w:bottom w:val="single" w:sz="4" w:space="0" w:color="auto"/>
              <w:right w:val="single" w:sz="4" w:space="0" w:color="auto"/>
            </w:tcBorders>
            <w:shd w:val="clear" w:color="auto" w:fill="auto"/>
            <w:vAlign w:val="center"/>
            <w:hideMark/>
          </w:tcPr>
          <w:p w14:paraId="2F612AEE" w14:textId="77777777" w:rsidR="00AF2E32" w:rsidRPr="009E6D78" w:rsidRDefault="00AF2E32" w:rsidP="00293880">
            <w:pPr>
              <w:jc w:val="right"/>
              <w:rPr>
                <w:sz w:val="18"/>
                <w:szCs w:val="18"/>
              </w:rPr>
            </w:pPr>
            <w:r w:rsidRPr="009E6D78">
              <w:rPr>
                <w:sz w:val="18"/>
                <w:szCs w:val="18"/>
              </w:rPr>
              <w:t>31</w:t>
            </w:r>
          </w:p>
        </w:tc>
        <w:tc>
          <w:tcPr>
            <w:tcW w:w="7371" w:type="dxa"/>
            <w:tcBorders>
              <w:top w:val="nil"/>
              <w:left w:val="nil"/>
              <w:bottom w:val="single" w:sz="4" w:space="0" w:color="auto"/>
              <w:right w:val="single" w:sz="4" w:space="0" w:color="auto"/>
            </w:tcBorders>
            <w:shd w:val="clear" w:color="auto" w:fill="auto"/>
            <w:vAlign w:val="center"/>
            <w:hideMark/>
          </w:tcPr>
          <w:p w14:paraId="3DB8C6C0" w14:textId="77777777" w:rsidR="00AF2E32" w:rsidRPr="009E6D78" w:rsidRDefault="00AF2E32" w:rsidP="00293880">
            <w:pPr>
              <w:rPr>
                <w:sz w:val="18"/>
                <w:szCs w:val="18"/>
              </w:rPr>
            </w:pPr>
            <w:r w:rsidRPr="009E6D78">
              <w:rPr>
                <w:sz w:val="18"/>
                <w:szCs w:val="18"/>
              </w:rPr>
              <w:t xml:space="preserve">MOCOWNIK 79.4067.03.5 WPUST KABLOWY WK-65 </w:t>
            </w:r>
          </w:p>
        </w:tc>
        <w:tc>
          <w:tcPr>
            <w:tcW w:w="1704" w:type="dxa"/>
            <w:gridSpan w:val="4"/>
            <w:tcBorders>
              <w:top w:val="nil"/>
              <w:left w:val="nil"/>
              <w:bottom w:val="single" w:sz="4" w:space="0" w:color="auto"/>
              <w:right w:val="single" w:sz="4" w:space="0" w:color="auto"/>
            </w:tcBorders>
            <w:shd w:val="clear" w:color="auto" w:fill="auto"/>
            <w:vAlign w:val="center"/>
          </w:tcPr>
          <w:p w14:paraId="74AD88DE" w14:textId="77777777" w:rsidR="00AF2E32" w:rsidRPr="000E03E4" w:rsidRDefault="00AF2E32" w:rsidP="00293880">
            <w:pPr>
              <w:jc w:val="right"/>
              <w:rPr>
                <w:rFonts w:ascii="Arial" w:hAnsi="Arial" w:cs="Arial"/>
              </w:rPr>
            </w:pPr>
          </w:p>
        </w:tc>
      </w:tr>
      <w:tr w:rsidR="00AF2E32" w:rsidRPr="000E03E4" w14:paraId="2BDF1AA6" w14:textId="77777777" w:rsidTr="009A476C">
        <w:trPr>
          <w:gridAfter w:val="4"/>
          <w:wAfter w:w="1704" w:type="dxa"/>
          <w:trHeight w:val="255"/>
        </w:trPr>
        <w:tc>
          <w:tcPr>
            <w:tcW w:w="8662" w:type="dxa"/>
            <w:gridSpan w:val="4"/>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06F62466" w14:textId="77777777" w:rsidR="00AF2E32" w:rsidRPr="009E6D78" w:rsidRDefault="00AF2E32" w:rsidP="00293880">
            <w:pPr>
              <w:rPr>
                <w:b/>
                <w:bCs/>
                <w:sz w:val="18"/>
                <w:szCs w:val="18"/>
              </w:rPr>
            </w:pPr>
            <w:r w:rsidRPr="009E6D78">
              <w:rPr>
                <w:b/>
                <w:bCs/>
                <w:sz w:val="18"/>
                <w:szCs w:val="18"/>
              </w:rPr>
              <w:t>Zadanie 3</w:t>
            </w:r>
          </w:p>
        </w:tc>
      </w:tr>
      <w:tr w:rsidR="00AF2E32" w:rsidRPr="000E03E4" w14:paraId="44E9188B"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90E119F" w14:textId="77777777" w:rsidR="00AF2E32" w:rsidRPr="009E6D78" w:rsidRDefault="00AF2E32" w:rsidP="00293880">
            <w:pPr>
              <w:jc w:val="right"/>
              <w:rPr>
                <w:sz w:val="18"/>
                <w:szCs w:val="18"/>
              </w:rPr>
            </w:pPr>
            <w:r w:rsidRPr="009E6D78">
              <w:rPr>
                <w:sz w:val="18"/>
                <w:szCs w:val="18"/>
              </w:rPr>
              <w:t>1</w:t>
            </w:r>
          </w:p>
        </w:tc>
        <w:tc>
          <w:tcPr>
            <w:tcW w:w="7459" w:type="dxa"/>
            <w:gridSpan w:val="2"/>
            <w:tcBorders>
              <w:top w:val="nil"/>
              <w:left w:val="nil"/>
              <w:bottom w:val="single" w:sz="4" w:space="0" w:color="auto"/>
              <w:right w:val="single" w:sz="4" w:space="0" w:color="auto"/>
            </w:tcBorders>
            <w:shd w:val="clear" w:color="auto" w:fill="auto"/>
            <w:vAlign w:val="center"/>
            <w:hideMark/>
          </w:tcPr>
          <w:p w14:paraId="1BC6C6E6" w14:textId="77777777" w:rsidR="00AF2E32" w:rsidRPr="009E6D78" w:rsidRDefault="00AF2E32" w:rsidP="00293880">
            <w:pPr>
              <w:rPr>
                <w:sz w:val="18"/>
                <w:szCs w:val="18"/>
              </w:rPr>
            </w:pPr>
            <w:r w:rsidRPr="009E6D78">
              <w:rPr>
                <w:sz w:val="18"/>
                <w:szCs w:val="18"/>
              </w:rPr>
              <w:t xml:space="preserve">WPUST KABLOWY WKP-2 WYK.1  IP-54 ZAKRES ŚREDNIC ZEWNĘTRZNYCH KABLI 32-40MM KOMORY PRZYŁĄCZENIOWE URZĄDZEŃ ELEKTRYCZNYCH </w:t>
            </w:r>
          </w:p>
        </w:tc>
        <w:tc>
          <w:tcPr>
            <w:tcW w:w="1704" w:type="dxa"/>
            <w:gridSpan w:val="4"/>
            <w:tcBorders>
              <w:top w:val="single" w:sz="4" w:space="0" w:color="auto"/>
              <w:left w:val="nil"/>
              <w:bottom w:val="single" w:sz="4" w:space="0" w:color="auto"/>
              <w:right w:val="single" w:sz="4" w:space="0" w:color="auto"/>
            </w:tcBorders>
            <w:shd w:val="clear" w:color="auto" w:fill="auto"/>
            <w:vAlign w:val="center"/>
          </w:tcPr>
          <w:p w14:paraId="33C919A2" w14:textId="77777777" w:rsidR="00AF2E32" w:rsidRPr="000E03E4" w:rsidRDefault="00AF2E32" w:rsidP="00293880">
            <w:pPr>
              <w:jc w:val="right"/>
              <w:rPr>
                <w:rFonts w:ascii="Arial" w:hAnsi="Arial" w:cs="Arial"/>
              </w:rPr>
            </w:pPr>
          </w:p>
        </w:tc>
      </w:tr>
      <w:tr w:rsidR="00AF2E32" w:rsidRPr="000E03E4" w14:paraId="4B8C18A9"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D5F6B48" w14:textId="77777777" w:rsidR="00AF2E32" w:rsidRPr="009E6D78" w:rsidRDefault="00AF2E32" w:rsidP="00293880">
            <w:pPr>
              <w:jc w:val="right"/>
              <w:rPr>
                <w:sz w:val="18"/>
                <w:szCs w:val="18"/>
              </w:rPr>
            </w:pPr>
            <w:r w:rsidRPr="009E6D78">
              <w:rPr>
                <w:sz w:val="18"/>
                <w:szCs w:val="18"/>
              </w:rPr>
              <w:t>2</w:t>
            </w:r>
          </w:p>
        </w:tc>
        <w:tc>
          <w:tcPr>
            <w:tcW w:w="7459" w:type="dxa"/>
            <w:gridSpan w:val="2"/>
            <w:tcBorders>
              <w:top w:val="nil"/>
              <w:left w:val="nil"/>
              <w:bottom w:val="single" w:sz="4" w:space="0" w:color="auto"/>
              <w:right w:val="single" w:sz="4" w:space="0" w:color="auto"/>
            </w:tcBorders>
            <w:shd w:val="clear" w:color="auto" w:fill="auto"/>
            <w:vAlign w:val="center"/>
            <w:hideMark/>
          </w:tcPr>
          <w:p w14:paraId="10A37A62" w14:textId="77777777" w:rsidR="00AF2E32" w:rsidRPr="009E6D78" w:rsidRDefault="00AF2E32" w:rsidP="00293880">
            <w:pPr>
              <w:rPr>
                <w:sz w:val="18"/>
                <w:szCs w:val="18"/>
              </w:rPr>
            </w:pPr>
            <w:r w:rsidRPr="009E6D78">
              <w:rPr>
                <w:sz w:val="18"/>
                <w:szCs w:val="18"/>
              </w:rPr>
              <w:t xml:space="preserve">WPUST KABLOWY WKP-2 WYK.2  IP-54 ZAKRES ŚREDNIC ZEWNĘTRZNYCH KABLI 40-48MM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6A9AB12E" w14:textId="77777777" w:rsidR="00AF2E32" w:rsidRPr="000E03E4" w:rsidRDefault="00AF2E32" w:rsidP="00293880">
            <w:pPr>
              <w:jc w:val="right"/>
              <w:rPr>
                <w:rFonts w:ascii="Arial" w:hAnsi="Arial" w:cs="Arial"/>
              </w:rPr>
            </w:pPr>
          </w:p>
        </w:tc>
      </w:tr>
      <w:tr w:rsidR="00AF2E32" w:rsidRPr="000E03E4" w14:paraId="1E62B163"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589AFB43" w14:textId="77777777" w:rsidR="00AF2E32" w:rsidRPr="009E6D78" w:rsidRDefault="00AF2E32" w:rsidP="00293880">
            <w:pPr>
              <w:jc w:val="right"/>
              <w:rPr>
                <w:sz w:val="18"/>
                <w:szCs w:val="18"/>
              </w:rPr>
            </w:pPr>
            <w:r w:rsidRPr="009E6D78">
              <w:rPr>
                <w:sz w:val="18"/>
                <w:szCs w:val="18"/>
              </w:rPr>
              <w:t>3</w:t>
            </w:r>
          </w:p>
        </w:tc>
        <w:tc>
          <w:tcPr>
            <w:tcW w:w="7459" w:type="dxa"/>
            <w:gridSpan w:val="2"/>
            <w:tcBorders>
              <w:top w:val="nil"/>
              <w:left w:val="nil"/>
              <w:bottom w:val="single" w:sz="4" w:space="0" w:color="auto"/>
              <w:right w:val="single" w:sz="4" w:space="0" w:color="auto"/>
            </w:tcBorders>
            <w:shd w:val="clear" w:color="auto" w:fill="auto"/>
            <w:vAlign w:val="center"/>
            <w:hideMark/>
          </w:tcPr>
          <w:p w14:paraId="4CA61A72" w14:textId="77777777" w:rsidR="00AF2E32" w:rsidRPr="009E6D78" w:rsidRDefault="00AF2E32" w:rsidP="00293880">
            <w:pPr>
              <w:rPr>
                <w:sz w:val="18"/>
                <w:szCs w:val="18"/>
              </w:rPr>
            </w:pPr>
            <w:r w:rsidRPr="009E6D78">
              <w:rPr>
                <w:sz w:val="18"/>
                <w:szCs w:val="18"/>
              </w:rPr>
              <w:t xml:space="preserve">WPUST KABLOWY WKP-2 WYK.3  IP-54 ZAKRES ŚREDNIC ZEWNĘTRZNYCH KABLI 48-54MM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1B5170D7" w14:textId="77777777" w:rsidR="00AF2E32" w:rsidRPr="000E03E4" w:rsidRDefault="00AF2E32" w:rsidP="00293880">
            <w:pPr>
              <w:jc w:val="right"/>
              <w:rPr>
                <w:rFonts w:ascii="Arial" w:hAnsi="Arial" w:cs="Arial"/>
              </w:rPr>
            </w:pPr>
          </w:p>
        </w:tc>
      </w:tr>
      <w:tr w:rsidR="00AF2E32" w:rsidRPr="000E03E4" w14:paraId="596316B8"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B3BEF2B" w14:textId="77777777" w:rsidR="00AF2E32" w:rsidRPr="009E6D78" w:rsidRDefault="00AF2E32" w:rsidP="00293880">
            <w:pPr>
              <w:jc w:val="right"/>
              <w:rPr>
                <w:sz w:val="18"/>
                <w:szCs w:val="18"/>
              </w:rPr>
            </w:pPr>
            <w:r w:rsidRPr="009E6D78">
              <w:rPr>
                <w:sz w:val="18"/>
                <w:szCs w:val="18"/>
              </w:rPr>
              <w:t>4</w:t>
            </w:r>
          </w:p>
        </w:tc>
        <w:tc>
          <w:tcPr>
            <w:tcW w:w="7459" w:type="dxa"/>
            <w:gridSpan w:val="2"/>
            <w:tcBorders>
              <w:top w:val="nil"/>
              <w:left w:val="nil"/>
              <w:bottom w:val="single" w:sz="4" w:space="0" w:color="auto"/>
              <w:right w:val="single" w:sz="4" w:space="0" w:color="auto"/>
            </w:tcBorders>
            <w:shd w:val="clear" w:color="auto" w:fill="auto"/>
            <w:vAlign w:val="center"/>
            <w:hideMark/>
          </w:tcPr>
          <w:p w14:paraId="5553140B" w14:textId="77777777" w:rsidR="00AF2E32" w:rsidRPr="009E6D78" w:rsidRDefault="00AF2E32" w:rsidP="00293880">
            <w:pPr>
              <w:rPr>
                <w:sz w:val="18"/>
                <w:szCs w:val="18"/>
              </w:rPr>
            </w:pPr>
            <w:r w:rsidRPr="009E6D78">
              <w:rPr>
                <w:sz w:val="18"/>
                <w:szCs w:val="18"/>
              </w:rPr>
              <w:t xml:space="preserve">WPUST KABLOWY WKP-3 WYK.2  IP-54 ZAKRES ŚREDNIC ZEWNĘTRZNYCH KABLI 55-64MM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6F34D883" w14:textId="77777777" w:rsidR="00AF2E32" w:rsidRPr="000E03E4" w:rsidRDefault="00AF2E32" w:rsidP="00293880">
            <w:pPr>
              <w:jc w:val="right"/>
              <w:rPr>
                <w:rFonts w:ascii="Arial" w:hAnsi="Arial" w:cs="Arial"/>
              </w:rPr>
            </w:pPr>
          </w:p>
        </w:tc>
      </w:tr>
      <w:tr w:rsidR="00AF2E32" w:rsidRPr="000E03E4" w14:paraId="3AE2767C" w14:textId="77777777" w:rsidTr="009A476C">
        <w:trPr>
          <w:gridAfter w:val="4"/>
          <w:wAfter w:w="1704" w:type="dxa"/>
          <w:trHeight w:val="255"/>
        </w:trPr>
        <w:tc>
          <w:tcPr>
            <w:tcW w:w="8662" w:type="dxa"/>
            <w:gridSpan w:val="4"/>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496B77DF" w14:textId="77777777" w:rsidR="00AF2E32" w:rsidRPr="009E6D78" w:rsidRDefault="00AF2E32" w:rsidP="00293880">
            <w:pPr>
              <w:rPr>
                <w:b/>
                <w:bCs/>
                <w:sz w:val="18"/>
                <w:szCs w:val="18"/>
              </w:rPr>
            </w:pPr>
            <w:r w:rsidRPr="009E6D78">
              <w:rPr>
                <w:b/>
                <w:bCs/>
                <w:sz w:val="18"/>
                <w:szCs w:val="18"/>
              </w:rPr>
              <w:t>Zadanie 4</w:t>
            </w:r>
          </w:p>
        </w:tc>
      </w:tr>
      <w:tr w:rsidR="00AF2E32" w:rsidRPr="000E03E4" w14:paraId="70663C8C"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CE85009" w14:textId="77777777" w:rsidR="00AF2E32" w:rsidRPr="009E6D78" w:rsidRDefault="00AF2E32" w:rsidP="00293880">
            <w:pPr>
              <w:jc w:val="right"/>
              <w:rPr>
                <w:sz w:val="18"/>
                <w:szCs w:val="18"/>
              </w:rPr>
            </w:pPr>
            <w:r w:rsidRPr="009E6D78">
              <w:rPr>
                <w:sz w:val="18"/>
                <w:szCs w:val="18"/>
              </w:rPr>
              <w:t>1</w:t>
            </w:r>
          </w:p>
        </w:tc>
        <w:tc>
          <w:tcPr>
            <w:tcW w:w="7459" w:type="dxa"/>
            <w:gridSpan w:val="2"/>
            <w:tcBorders>
              <w:top w:val="nil"/>
              <w:left w:val="nil"/>
              <w:bottom w:val="single" w:sz="4" w:space="0" w:color="auto"/>
              <w:right w:val="single" w:sz="4" w:space="0" w:color="auto"/>
            </w:tcBorders>
            <w:shd w:val="clear" w:color="auto" w:fill="auto"/>
            <w:vAlign w:val="center"/>
            <w:hideMark/>
          </w:tcPr>
          <w:p w14:paraId="17532CB5" w14:textId="77777777" w:rsidR="00AF2E32" w:rsidRPr="009E6D78" w:rsidRDefault="00AF2E32" w:rsidP="00293880">
            <w:pPr>
              <w:rPr>
                <w:sz w:val="18"/>
                <w:szCs w:val="18"/>
              </w:rPr>
            </w:pPr>
            <w:r w:rsidRPr="009E6D78">
              <w:rPr>
                <w:sz w:val="18"/>
                <w:szCs w:val="18"/>
              </w:rPr>
              <w:t>WPUST PRZEWODOWY OGNIOSZCZELNY WKMA-1 IP-65 -20+130ST.C ZAKRES ŚREDNIC ZEWNĘTRZNYCH PRZEWODU 50-55MM KOMORY PRZYŁĄCZENIOWE URZĄDZEŃ ELEKTRYCZNYCH</w:t>
            </w:r>
          </w:p>
        </w:tc>
        <w:tc>
          <w:tcPr>
            <w:tcW w:w="1704" w:type="dxa"/>
            <w:gridSpan w:val="4"/>
            <w:tcBorders>
              <w:top w:val="single" w:sz="4" w:space="0" w:color="auto"/>
              <w:left w:val="nil"/>
              <w:bottom w:val="single" w:sz="4" w:space="0" w:color="auto"/>
              <w:right w:val="single" w:sz="4" w:space="0" w:color="auto"/>
            </w:tcBorders>
            <w:shd w:val="clear" w:color="auto" w:fill="auto"/>
            <w:vAlign w:val="center"/>
          </w:tcPr>
          <w:p w14:paraId="6CE6E182" w14:textId="77777777" w:rsidR="00AF2E32" w:rsidRPr="000E03E4" w:rsidRDefault="00AF2E32" w:rsidP="00293880">
            <w:pPr>
              <w:jc w:val="right"/>
              <w:rPr>
                <w:rFonts w:ascii="Arial" w:hAnsi="Arial" w:cs="Arial"/>
              </w:rPr>
            </w:pPr>
          </w:p>
        </w:tc>
      </w:tr>
      <w:tr w:rsidR="00AF2E32" w:rsidRPr="000E03E4" w14:paraId="7AA9F23D"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D2DBEAC" w14:textId="77777777" w:rsidR="00AF2E32" w:rsidRPr="009E6D78" w:rsidRDefault="00AF2E32" w:rsidP="00293880">
            <w:pPr>
              <w:jc w:val="right"/>
              <w:rPr>
                <w:sz w:val="18"/>
                <w:szCs w:val="18"/>
              </w:rPr>
            </w:pPr>
            <w:r w:rsidRPr="009E6D78">
              <w:rPr>
                <w:sz w:val="18"/>
                <w:szCs w:val="18"/>
              </w:rPr>
              <w:t>2</w:t>
            </w:r>
          </w:p>
        </w:tc>
        <w:tc>
          <w:tcPr>
            <w:tcW w:w="7459" w:type="dxa"/>
            <w:gridSpan w:val="2"/>
            <w:tcBorders>
              <w:top w:val="nil"/>
              <w:left w:val="nil"/>
              <w:bottom w:val="single" w:sz="4" w:space="0" w:color="auto"/>
              <w:right w:val="single" w:sz="4" w:space="0" w:color="auto"/>
            </w:tcBorders>
            <w:shd w:val="clear" w:color="auto" w:fill="auto"/>
            <w:vAlign w:val="center"/>
            <w:hideMark/>
          </w:tcPr>
          <w:p w14:paraId="7EF8910A" w14:textId="77777777" w:rsidR="00AF2E32" w:rsidRPr="009E6D78" w:rsidRDefault="00AF2E32" w:rsidP="00293880">
            <w:pPr>
              <w:rPr>
                <w:sz w:val="18"/>
                <w:szCs w:val="18"/>
              </w:rPr>
            </w:pPr>
            <w:r w:rsidRPr="009E6D78">
              <w:rPr>
                <w:sz w:val="18"/>
                <w:szCs w:val="18"/>
              </w:rPr>
              <w:t xml:space="preserve">WPUST PRZEWODOWY OGNIOSZCZELNY WKMA-1 IP-65 -20+130ST.C ZAKRES ŚREDNIC ZEWNĘTRZNYCH PRZEWODU 55-60MM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20E1348E" w14:textId="77777777" w:rsidR="00AF2E32" w:rsidRPr="000E03E4" w:rsidRDefault="00AF2E32" w:rsidP="00293880">
            <w:pPr>
              <w:jc w:val="right"/>
              <w:rPr>
                <w:rFonts w:ascii="Arial" w:hAnsi="Arial" w:cs="Arial"/>
              </w:rPr>
            </w:pPr>
          </w:p>
        </w:tc>
      </w:tr>
      <w:tr w:rsidR="00AF2E32" w:rsidRPr="000E03E4" w14:paraId="05270D02"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64BF1960" w14:textId="77777777" w:rsidR="00AF2E32" w:rsidRPr="009E6D78" w:rsidRDefault="00AF2E32" w:rsidP="00293880">
            <w:pPr>
              <w:jc w:val="right"/>
              <w:rPr>
                <w:sz w:val="18"/>
                <w:szCs w:val="18"/>
              </w:rPr>
            </w:pPr>
            <w:r w:rsidRPr="009E6D78">
              <w:rPr>
                <w:sz w:val="18"/>
                <w:szCs w:val="18"/>
              </w:rPr>
              <w:t>3</w:t>
            </w:r>
          </w:p>
        </w:tc>
        <w:tc>
          <w:tcPr>
            <w:tcW w:w="7459" w:type="dxa"/>
            <w:gridSpan w:val="2"/>
            <w:tcBorders>
              <w:top w:val="nil"/>
              <w:left w:val="nil"/>
              <w:bottom w:val="single" w:sz="4" w:space="0" w:color="auto"/>
              <w:right w:val="single" w:sz="4" w:space="0" w:color="auto"/>
            </w:tcBorders>
            <w:shd w:val="clear" w:color="auto" w:fill="auto"/>
            <w:vAlign w:val="center"/>
            <w:hideMark/>
          </w:tcPr>
          <w:p w14:paraId="123D6499" w14:textId="77777777" w:rsidR="00AF2E32" w:rsidRPr="009E6D78" w:rsidRDefault="00AF2E32" w:rsidP="00293880">
            <w:pPr>
              <w:rPr>
                <w:sz w:val="18"/>
                <w:szCs w:val="18"/>
              </w:rPr>
            </w:pPr>
            <w:r w:rsidRPr="009E6D78">
              <w:rPr>
                <w:sz w:val="18"/>
                <w:szCs w:val="18"/>
              </w:rPr>
              <w:t xml:space="preserve">WPUST PRZEWODOWY OGNIOSZCZELNY WKMA-1 IP-65 -20+130ST.C ZAKRES ŚREDNIC ZEWNĘTRZNYCH PRZEWODU 60-65MM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58490A90" w14:textId="77777777" w:rsidR="00AF2E32" w:rsidRPr="000E03E4" w:rsidRDefault="00AF2E32" w:rsidP="00293880">
            <w:pPr>
              <w:jc w:val="right"/>
              <w:rPr>
                <w:rFonts w:ascii="Arial" w:hAnsi="Arial" w:cs="Arial"/>
              </w:rPr>
            </w:pPr>
          </w:p>
        </w:tc>
      </w:tr>
      <w:tr w:rsidR="00AF2E32" w:rsidRPr="000E03E4" w14:paraId="36B4DA31" w14:textId="77777777" w:rsidTr="009A476C">
        <w:trPr>
          <w:trHeight w:val="335"/>
        </w:trPr>
        <w:tc>
          <w:tcPr>
            <w:tcW w:w="12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2ABF45" w14:textId="77777777" w:rsidR="00AF2E32" w:rsidRPr="009E6D78" w:rsidRDefault="00AF2E32" w:rsidP="00293880">
            <w:pPr>
              <w:jc w:val="right"/>
              <w:rPr>
                <w:sz w:val="18"/>
                <w:szCs w:val="18"/>
              </w:rPr>
            </w:pPr>
            <w:r w:rsidRPr="009E6D78">
              <w:rPr>
                <w:sz w:val="18"/>
                <w:szCs w:val="18"/>
              </w:rPr>
              <w:t>4</w:t>
            </w:r>
          </w:p>
        </w:tc>
        <w:tc>
          <w:tcPr>
            <w:tcW w:w="74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F8A716" w14:textId="77777777" w:rsidR="00AF2E32" w:rsidRPr="009E6D78" w:rsidRDefault="00AF2E32" w:rsidP="00293880">
            <w:pPr>
              <w:rPr>
                <w:sz w:val="18"/>
                <w:szCs w:val="18"/>
              </w:rPr>
            </w:pPr>
            <w:r w:rsidRPr="009E6D78">
              <w:rPr>
                <w:sz w:val="18"/>
                <w:szCs w:val="18"/>
              </w:rPr>
              <w:t xml:space="preserve">WPUST PRZEWODOWY OGNIOSZCZELNY WKMA-2  IP-65 -20+130ST.C ZAKRES ŚREDNIC ZEWNĘTRZNYCH PRZEWODU 36-42MM KOMORY PRZYŁĄCZENIOWE </w:t>
            </w:r>
            <w:r w:rsidRPr="009E6D78">
              <w:rPr>
                <w:sz w:val="18"/>
                <w:szCs w:val="18"/>
              </w:rPr>
              <w:lastRenderedPageBreak/>
              <w:t>URZĄDZEŃ ELEKTRYCZNYCH</w:t>
            </w:r>
          </w:p>
        </w:tc>
        <w:tc>
          <w:tcPr>
            <w:tcW w:w="170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2EDBD9" w14:textId="77777777" w:rsidR="00AF2E32" w:rsidRPr="000E03E4" w:rsidRDefault="00AF2E32" w:rsidP="00293880">
            <w:pPr>
              <w:jc w:val="right"/>
              <w:rPr>
                <w:rFonts w:ascii="Arial" w:hAnsi="Arial" w:cs="Arial"/>
              </w:rPr>
            </w:pPr>
          </w:p>
        </w:tc>
      </w:tr>
      <w:tr w:rsidR="00AF2E32" w:rsidRPr="000E03E4" w14:paraId="05CFD02F" w14:textId="77777777" w:rsidTr="009A476C">
        <w:trPr>
          <w:trHeight w:val="510"/>
        </w:trPr>
        <w:tc>
          <w:tcPr>
            <w:tcW w:w="12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2352C8" w14:textId="77777777" w:rsidR="00AF2E32" w:rsidRPr="009E6D78" w:rsidRDefault="00AF2E32" w:rsidP="00293880">
            <w:pPr>
              <w:jc w:val="right"/>
              <w:rPr>
                <w:sz w:val="18"/>
                <w:szCs w:val="18"/>
              </w:rPr>
            </w:pPr>
            <w:r w:rsidRPr="009E6D78">
              <w:rPr>
                <w:sz w:val="18"/>
                <w:szCs w:val="18"/>
              </w:rPr>
              <w:lastRenderedPageBreak/>
              <w:t>5</w:t>
            </w:r>
          </w:p>
        </w:tc>
        <w:tc>
          <w:tcPr>
            <w:tcW w:w="7459" w:type="dxa"/>
            <w:gridSpan w:val="2"/>
            <w:tcBorders>
              <w:top w:val="single" w:sz="4" w:space="0" w:color="auto"/>
              <w:left w:val="nil"/>
              <w:bottom w:val="single" w:sz="4" w:space="0" w:color="auto"/>
              <w:right w:val="single" w:sz="4" w:space="0" w:color="auto"/>
            </w:tcBorders>
            <w:shd w:val="clear" w:color="auto" w:fill="auto"/>
            <w:vAlign w:val="center"/>
            <w:hideMark/>
          </w:tcPr>
          <w:p w14:paraId="0D2B995A" w14:textId="77777777" w:rsidR="00AF2E32" w:rsidRPr="009E6D78" w:rsidRDefault="00AF2E32" w:rsidP="00293880">
            <w:pPr>
              <w:rPr>
                <w:sz w:val="18"/>
                <w:szCs w:val="18"/>
              </w:rPr>
            </w:pPr>
            <w:r w:rsidRPr="009E6D78">
              <w:rPr>
                <w:sz w:val="18"/>
                <w:szCs w:val="18"/>
              </w:rPr>
              <w:t xml:space="preserve">WPUST PRZEWODOWY OGNIOSZCZELNY WKMA-2  IP-65 -20+130ST.C ZAKRES ŚREDNIC ZEWNĘTRZNYCH PRZEWODU 42-48MM KOMORY PRZYŁĄCZENIOWE URZĄDZEŃ ELEKTRYCZNYCH </w:t>
            </w:r>
          </w:p>
        </w:tc>
        <w:tc>
          <w:tcPr>
            <w:tcW w:w="170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CA6CB3D" w14:textId="77777777" w:rsidR="00AF2E32" w:rsidRPr="000E03E4" w:rsidRDefault="00AF2E32" w:rsidP="00293880">
            <w:pPr>
              <w:jc w:val="right"/>
              <w:rPr>
                <w:rFonts w:ascii="Arial" w:hAnsi="Arial" w:cs="Arial"/>
              </w:rPr>
            </w:pPr>
          </w:p>
        </w:tc>
      </w:tr>
      <w:tr w:rsidR="00AF2E32" w:rsidRPr="000E03E4" w14:paraId="34CFFA29"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0725991" w14:textId="77777777" w:rsidR="00AF2E32" w:rsidRPr="009E6D78" w:rsidRDefault="00AF2E32" w:rsidP="00293880">
            <w:pPr>
              <w:jc w:val="right"/>
              <w:rPr>
                <w:sz w:val="18"/>
                <w:szCs w:val="18"/>
              </w:rPr>
            </w:pPr>
            <w:r w:rsidRPr="009E6D78">
              <w:rPr>
                <w:sz w:val="18"/>
                <w:szCs w:val="18"/>
              </w:rPr>
              <w:t>6</w:t>
            </w:r>
          </w:p>
        </w:tc>
        <w:tc>
          <w:tcPr>
            <w:tcW w:w="7459" w:type="dxa"/>
            <w:gridSpan w:val="2"/>
            <w:tcBorders>
              <w:top w:val="nil"/>
              <w:left w:val="nil"/>
              <w:bottom w:val="single" w:sz="4" w:space="0" w:color="auto"/>
              <w:right w:val="single" w:sz="4" w:space="0" w:color="auto"/>
            </w:tcBorders>
            <w:shd w:val="clear" w:color="auto" w:fill="auto"/>
            <w:vAlign w:val="center"/>
            <w:hideMark/>
          </w:tcPr>
          <w:p w14:paraId="0DE2D5E3" w14:textId="77777777" w:rsidR="00AF2E32" w:rsidRPr="009E6D78" w:rsidRDefault="00AF2E32" w:rsidP="00293880">
            <w:pPr>
              <w:rPr>
                <w:sz w:val="18"/>
                <w:szCs w:val="18"/>
              </w:rPr>
            </w:pPr>
            <w:r w:rsidRPr="009E6D78">
              <w:rPr>
                <w:sz w:val="18"/>
                <w:szCs w:val="18"/>
              </w:rPr>
              <w:t>WPUST PRZEWODOWY OGNIOSZCZELNY WKMA-2  IP-65 -20+130ST.C ZAKRES ŚREDNIC ZEWNĘTRZNYCH PRZEWODU 48-53MM KOMORY PRZYŁĄCZENIOWE URZĄDZEŃ ELEKTRYCZNYCH</w:t>
            </w:r>
          </w:p>
        </w:tc>
        <w:tc>
          <w:tcPr>
            <w:tcW w:w="170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342082" w14:textId="77777777" w:rsidR="00AF2E32" w:rsidRPr="000E03E4" w:rsidRDefault="00AF2E32" w:rsidP="00293880">
            <w:pPr>
              <w:jc w:val="right"/>
              <w:rPr>
                <w:rFonts w:ascii="Arial" w:hAnsi="Arial" w:cs="Arial"/>
              </w:rPr>
            </w:pPr>
          </w:p>
        </w:tc>
      </w:tr>
      <w:tr w:rsidR="00AF2E32" w:rsidRPr="000E03E4" w14:paraId="6F0E6DAA"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9BCD60E" w14:textId="77777777" w:rsidR="00AF2E32" w:rsidRPr="009E6D78" w:rsidRDefault="00AF2E32" w:rsidP="00293880">
            <w:pPr>
              <w:jc w:val="right"/>
              <w:rPr>
                <w:sz w:val="18"/>
                <w:szCs w:val="18"/>
              </w:rPr>
            </w:pPr>
            <w:r w:rsidRPr="009E6D78">
              <w:rPr>
                <w:sz w:val="18"/>
                <w:szCs w:val="18"/>
              </w:rPr>
              <w:t>7</w:t>
            </w:r>
          </w:p>
        </w:tc>
        <w:tc>
          <w:tcPr>
            <w:tcW w:w="7459" w:type="dxa"/>
            <w:gridSpan w:val="2"/>
            <w:tcBorders>
              <w:top w:val="nil"/>
              <w:left w:val="nil"/>
              <w:bottom w:val="single" w:sz="4" w:space="0" w:color="auto"/>
              <w:right w:val="single" w:sz="4" w:space="0" w:color="auto"/>
            </w:tcBorders>
            <w:shd w:val="clear" w:color="auto" w:fill="auto"/>
            <w:vAlign w:val="center"/>
            <w:hideMark/>
          </w:tcPr>
          <w:p w14:paraId="4C6CA4C9" w14:textId="77777777" w:rsidR="00AF2E32" w:rsidRPr="009E6D78" w:rsidRDefault="00AF2E32" w:rsidP="00293880">
            <w:pPr>
              <w:rPr>
                <w:sz w:val="18"/>
                <w:szCs w:val="18"/>
              </w:rPr>
            </w:pPr>
            <w:r w:rsidRPr="009E6D78">
              <w:rPr>
                <w:sz w:val="18"/>
                <w:szCs w:val="18"/>
              </w:rPr>
              <w:t>WPUST PRZEWODOWY OGNIOSZCZELNY WKMA-3  IP-65 -20+130ST.C ZAKRES ŚREDNIC ZEWNĘTRZNYCH PRZEWODU 11-14MM KOMORY PRZYŁĄCZENIOWE URZĄDZEŃ ELEKTRYCZNYCH</w:t>
            </w:r>
          </w:p>
        </w:tc>
        <w:tc>
          <w:tcPr>
            <w:tcW w:w="170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FA9AB7" w14:textId="77777777" w:rsidR="00AF2E32" w:rsidRPr="000E03E4" w:rsidRDefault="00AF2E32" w:rsidP="00293880">
            <w:pPr>
              <w:jc w:val="right"/>
              <w:rPr>
                <w:rFonts w:ascii="Arial" w:hAnsi="Arial" w:cs="Arial"/>
              </w:rPr>
            </w:pPr>
          </w:p>
        </w:tc>
      </w:tr>
      <w:tr w:rsidR="00AF2E32" w:rsidRPr="000E03E4" w14:paraId="47C30076"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7921775" w14:textId="77777777" w:rsidR="00AF2E32" w:rsidRPr="009E6D78" w:rsidRDefault="00AF2E32" w:rsidP="00293880">
            <w:pPr>
              <w:jc w:val="right"/>
              <w:rPr>
                <w:sz w:val="18"/>
                <w:szCs w:val="18"/>
              </w:rPr>
            </w:pPr>
            <w:r w:rsidRPr="009E6D78">
              <w:rPr>
                <w:sz w:val="18"/>
                <w:szCs w:val="18"/>
              </w:rPr>
              <w:t>8</w:t>
            </w:r>
          </w:p>
        </w:tc>
        <w:tc>
          <w:tcPr>
            <w:tcW w:w="7459" w:type="dxa"/>
            <w:gridSpan w:val="2"/>
            <w:tcBorders>
              <w:top w:val="nil"/>
              <w:left w:val="nil"/>
              <w:bottom w:val="single" w:sz="4" w:space="0" w:color="auto"/>
              <w:right w:val="single" w:sz="4" w:space="0" w:color="auto"/>
            </w:tcBorders>
            <w:shd w:val="clear" w:color="auto" w:fill="auto"/>
            <w:vAlign w:val="center"/>
            <w:hideMark/>
          </w:tcPr>
          <w:p w14:paraId="5A9AB15A" w14:textId="77777777" w:rsidR="00AF2E32" w:rsidRPr="009E6D78" w:rsidRDefault="00AF2E32" w:rsidP="00293880">
            <w:pPr>
              <w:rPr>
                <w:sz w:val="18"/>
                <w:szCs w:val="18"/>
              </w:rPr>
            </w:pPr>
            <w:r w:rsidRPr="009E6D78">
              <w:rPr>
                <w:sz w:val="18"/>
                <w:szCs w:val="18"/>
              </w:rPr>
              <w:t xml:space="preserve">WPUST PRZEWODOWY OGNIOSZCZELNY WKMA-3  IP-65 -20+130ST.C ZAKRES ŚREDNIC ZEWNĘTRZNYCH PRZEWODU 18-21MM KOMORY PRZYŁĄCZENIOWE URZĄDZEŃ ELEKTRYCZNYCH </w:t>
            </w:r>
          </w:p>
        </w:tc>
        <w:tc>
          <w:tcPr>
            <w:tcW w:w="170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92BF54" w14:textId="77777777" w:rsidR="00AF2E32" w:rsidRPr="000E03E4" w:rsidRDefault="00AF2E32" w:rsidP="00293880">
            <w:pPr>
              <w:jc w:val="right"/>
              <w:rPr>
                <w:rFonts w:ascii="Arial" w:hAnsi="Arial" w:cs="Arial"/>
              </w:rPr>
            </w:pPr>
          </w:p>
        </w:tc>
      </w:tr>
      <w:tr w:rsidR="00AF2E32" w:rsidRPr="000E03E4" w14:paraId="53D33D54"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EF58DF4" w14:textId="77777777" w:rsidR="00AF2E32" w:rsidRPr="009E6D78" w:rsidRDefault="00AF2E32" w:rsidP="00293880">
            <w:pPr>
              <w:jc w:val="right"/>
              <w:rPr>
                <w:sz w:val="18"/>
                <w:szCs w:val="18"/>
              </w:rPr>
            </w:pPr>
            <w:r w:rsidRPr="009E6D78">
              <w:rPr>
                <w:sz w:val="18"/>
                <w:szCs w:val="18"/>
              </w:rPr>
              <w:t>9</w:t>
            </w:r>
          </w:p>
        </w:tc>
        <w:tc>
          <w:tcPr>
            <w:tcW w:w="7459" w:type="dxa"/>
            <w:gridSpan w:val="2"/>
            <w:tcBorders>
              <w:top w:val="nil"/>
              <w:left w:val="nil"/>
              <w:bottom w:val="single" w:sz="4" w:space="0" w:color="auto"/>
              <w:right w:val="single" w:sz="4" w:space="0" w:color="auto"/>
            </w:tcBorders>
            <w:shd w:val="clear" w:color="auto" w:fill="auto"/>
            <w:vAlign w:val="center"/>
            <w:hideMark/>
          </w:tcPr>
          <w:p w14:paraId="4D53905F" w14:textId="77777777" w:rsidR="00AF2E32" w:rsidRPr="009E6D78" w:rsidRDefault="00AF2E32" w:rsidP="00293880">
            <w:pPr>
              <w:rPr>
                <w:sz w:val="18"/>
                <w:szCs w:val="18"/>
              </w:rPr>
            </w:pPr>
            <w:r w:rsidRPr="009E6D78">
              <w:rPr>
                <w:sz w:val="18"/>
                <w:szCs w:val="18"/>
              </w:rPr>
              <w:t xml:space="preserve">ZAŚLEPKA WPUSTU KABLOWEGO WKMA-1 WKMA-2 Q 90 KOMORY PRZYŁĄCZENIOWE URZĄDZEŃ ELEKTRYCZNYCH </w:t>
            </w:r>
          </w:p>
        </w:tc>
        <w:tc>
          <w:tcPr>
            <w:tcW w:w="170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D67856" w14:textId="77777777" w:rsidR="00AF2E32" w:rsidRPr="000E03E4" w:rsidRDefault="00AF2E32" w:rsidP="00293880">
            <w:pPr>
              <w:jc w:val="right"/>
              <w:rPr>
                <w:rFonts w:ascii="Arial" w:hAnsi="Arial" w:cs="Arial"/>
              </w:rPr>
            </w:pPr>
          </w:p>
        </w:tc>
      </w:tr>
      <w:tr w:rsidR="00AF2E32" w:rsidRPr="000E03E4" w14:paraId="030CBC07" w14:textId="77777777" w:rsidTr="009A476C">
        <w:trPr>
          <w:gridAfter w:val="4"/>
          <w:wAfter w:w="1704" w:type="dxa"/>
          <w:trHeight w:val="255"/>
        </w:trPr>
        <w:tc>
          <w:tcPr>
            <w:tcW w:w="8662" w:type="dxa"/>
            <w:gridSpan w:val="4"/>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69E4A14B" w14:textId="77777777" w:rsidR="00AF2E32" w:rsidRPr="009E6D78" w:rsidRDefault="00AF2E32" w:rsidP="00293880">
            <w:pPr>
              <w:rPr>
                <w:b/>
                <w:bCs/>
                <w:sz w:val="18"/>
                <w:szCs w:val="18"/>
              </w:rPr>
            </w:pPr>
            <w:r w:rsidRPr="009E6D78">
              <w:rPr>
                <w:b/>
                <w:bCs/>
                <w:sz w:val="18"/>
                <w:szCs w:val="18"/>
              </w:rPr>
              <w:t>Zadanie 5</w:t>
            </w:r>
          </w:p>
        </w:tc>
      </w:tr>
      <w:tr w:rsidR="00AF2E32" w:rsidRPr="000E03E4" w14:paraId="1B40EEA2"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A95FCBC" w14:textId="77777777" w:rsidR="00AF2E32" w:rsidRPr="009E6D78" w:rsidRDefault="00AF2E32" w:rsidP="00293880">
            <w:pPr>
              <w:jc w:val="right"/>
              <w:rPr>
                <w:sz w:val="18"/>
                <w:szCs w:val="18"/>
              </w:rPr>
            </w:pPr>
            <w:r w:rsidRPr="009E6D78">
              <w:rPr>
                <w:sz w:val="18"/>
                <w:szCs w:val="18"/>
              </w:rPr>
              <w:t>1</w:t>
            </w:r>
          </w:p>
        </w:tc>
        <w:tc>
          <w:tcPr>
            <w:tcW w:w="7459" w:type="dxa"/>
            <w:gridSpan w:val="2"/>
            <w:tcBorders>
              <w:top w:val="nil"/>
              <w:left w:val="nil"/>
              <w:bottom w:val="single" w:sz="4" w:space="0" w:color="auto"/>
              <w:right w:val="single" w:sz="4" w:space="0" w:color="auto"/>
            </w:tcBorders>
            <w:shd w:val="clear" w:color="auto" w:fill="auto"/>
            <w:vAlign w:val="center"/>
            <w:hideMark/>
          </w:tcPr>
          <w:p w14:paraId="070D87E0" w14:textId="77777777" w:rsidR="00AF2E32" w:rsidRPr="009E6D78" w:rsidRDefault="00AF2E32" w:rsidP="00293880">
            <w:pPr>
              <w:rPr>
                <w:sz w:val="18"/>
                <w:szCs w:val="18"/>
              </w:rPr>
            </w:pPr>
            <w:r w:rsidRPr="009E6D78">
              <w:rPr>
                <w:sz w:val="18"/>
                <w:szCs w:val="18"/>
              </w:rPr>
              <w:t xml:space="preserve">WPUST KABLOWY WKM/M36  18-28MM GWINT M36X1,5 KOREK KZ/M36 BUDOWY WZMOCNIONEJ GWINT METRYCZNY KOMORY PRZYŁĄCZENIOWE URZĄDZEŃ ELEKTRYCZNYCH </w:t>
            </w:r>
          </w:p>
        </w:tc>
        <w:tc>
          <w:tcPr>
            <w:tcW w:w="1704" w:type="dxa"/>
            <w:gridSpan w:val="4"/>
            <w:tcBorders>
              <w:top w:val="single" w:sz="4" w:space="0" w:color="auto"/>
              <w:left w:val="nil"/>
              <w:bottom w:val="single" w:sz="4" w:space="0" w:color="auto"/>
              <w:right w:val="single" w:sz="4" w:space="0" w:color="auto"/>
            </w:tcBorders>
            <w:shd w:val="clear" w:color="auto" w:fill="auto"/>
            <w:vAlign w:val="center"/>
          </w:tcPr>
          <w:p w14:paraId="2D22631C" w14:textId="77777777" w:rsidR="00AF2E32" w:rsidRPr="000E03E4" w:rsidRDefault="00AF2E32" w:rsidP="00293880">
            <w:pPr>
              <w:jc w:val="right"/>
              <w:rPr>
                <w:rFonts w:ascii="Arial" w:hAnsi="Arial" w:cs="Arial"/>
              </w:rPr>
            </w:pPr>
          </w:p>
        </w:tc>
      </w:tr>
      <w:tr w:rsidR="00AF2E32" w:rsidRPr="000E03E4" w14:paraId="279924C8"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50F7EF1" w14:textId="77777777" w:rsidR="00AF2E32" w:rsidRPr="009E6D78" w:rsidRDefault="00AF2E32" w:rsidP="00293880">
            <w:pPr>
              <w:jc w:val="right"/>
              <w:rPr>
                <w:sz w:val="18"/>
                <w:szCs w:val="18"/>
              </w:rPr>
            </w:pPr>
            <w:r w:rsidRPr="009E6D78">
              <w:rPr>
                <w:sz w:val="18"/>
                <w:szCs w:val="18"/>
              </w:rPr>
              <w:t>2</w:t>
            </w:r>
          </w:p>
        </w:tc>
        <w:tc>
          <w:tcPr>
            <w:tcW w:w="7459" w:type="dxa"/>
            <w:gridSpan w:val="2"/>
            <w:tcBorders>
              <w:top w:val="nil"/>
              <w:left w:val="nil"/>
              <w:bottom w:val="single" w:sz="4" w:space="0" w:color="auto"/>
              <w:right w:val="single" w:sz="4" w:space="0" w:color="auto"/>
            </w:tcBorders>
            <w:shd w:val="clear" w:color="auto" w:fill="auto"/>
            <w:vAlign w:val="center"/>
            <w:hideMark/>
          </w:tcPr>
          <w:p w14:paraId="5E859EF8" w14:textId="77777777" w:rsidR="00AF2E32" w:rsidRPr="009E6D78" w:rsidRDefault="00AF2E32" w:rsidP="00293880">
            <w:pPr>
              <w:rPr>
                <w:sz w:val="18"/>
                <w:szCs w:val="18"/>
              </w:rPr>
            </w:pPr>
            <w:r w:rsidRPr="009E6D78">
              <w:rPr>
                <w:sz w:val="18"/>
                <w:szCs w:val="18"/>
              </w:rPr>
              <w:t xml:space="preserve">WPUST KABLOWY WKM/M60  38-50MM GWINT M60X1,5 KOREK KZ/M60 BUDOWY WZMOCNIONEJ GWINT METRYCZNY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47306B82" w14:textId="77777777" w:rsidR="00AF2E32" w:rsidRPr="000E03E4" w:rsidRDefault="00AF2E32" w:rsidP="00293880">
            <w:pPr>
              <w:jc w:val="right"/>
              <w:rPr>
                <w:rFonts w:ascii="Arial" w:hAnsi="Arial" w:cs="Arial"/>
              </w:rPr>
            </w:pPr>
          </w:p>
        </w:tc>
      </w:tr>
      <w:tr w:rsidR="00AF2E32" w:rsidRPr="000E03E4" w14:paraId="72CF084D"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924DC3B" w14:textId="77777777" w:rsidR="00AF2E32" w:rsidRPr="009E6D78" w:rsidRDefault="00AF2E32" w:rsidP="00293880">
            <w:pPr>
              <w:jc w:val="right"/>
              <w:rPr>
                <w:sz w:val="18"/>
                <w:szCs w:val="18"/>
              </w:rPr>
            </w:pPr>
            <w:r w:rsidRPr="009E6D78">
              <w:rPr>
                <w:sz w:val="18"/>
                <w:szCs w:val="18"/>
              </w:rPr>
              <w:t>3</w:t>
            </w:r>
          </w:p>
        </w:tc>
        <w:tc>
          <w:tcPr>
            <w:tcW w:w="7459" w:type="dxa"/>
            <w:gridSpan w:val="2"/>
            <w:tcBorders>
              <w:top w:val="nil"/>
              <w:left w:val="nil"/>
              <w:bottom w:val="single" w:sz="4" w:space="0" w:color="auto"/>
              <w:right w:val="single" w:sz="4" w:space="0" w:color="auto"/>
            </w:tcBorders>
            <w:shd w:val="clear" w:color="auto" w:fill="auto"/>
            <w:vAlign w:val="center"/>
            <w:hideMark/>
          </w:tcPr>
          <w:p w14:paraId="56219986" w14:textId="77777777" w:rsidR="00AF2E32" w:rsidRPr="009E6D78" w:rsidRDefault="00AF2E32" w:rsidP="00293880">
            <w:pPr>
              <w:rPr>
                <w:sz w:val="18"/>
                <w:szCs w:val="18"/>
              </w:rPr>
            </w:pPr>
            <w:r w:rsidRPr="009E6D78">
              <w:rPr>
                <w:sz w:val="18"/>
                <w:szCs w:val="18"/>
              </w:rPr>
              <w:t xml:space="preserve">WPUST KABLOWY OGNIOSZCZELNY WKS/M36  IP-65 ZAKRES ŚREDNIC ZEWNĘTRZNYCH KABLI 16-20MM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620B9E91" w14:textId="77777777" w:rsidR="00AF2E32" w:rsidRPr="000E03E4" w:rsidRDefault="00AF2E32" w:rsidP="00293880">
            <w:pPr>
              <w:jc w:val="right"/>
              <w:rPr>
                <w:rFonts w:ascii="Arial" w:hAnsi="Arial" w:cs="Arial"/>
              </w:rPr>
            </w:pPr>
          </w:p>
        </w:tc>
      </w:tr>
      <w:tr w:rsidR="00AF2E32" w:rsidRPr="000E03E4" w14:paraId="34C19024"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B7E53D5" w14:textId="77777777" w:rsidR="00AF2E32" w:rsidRPr="009E6D78" w:rsidRDefault="00AF2E32" w:rsidP="00293880">
            <w:pPr>
              <w:jc w:val="right"/>
              <w:rPr>
                <w:sz w:val="18"/>
                <w:szCs w:val="18"/>
              </w:rPr>
            </w:pPr>
            <w:r w:rsidRPr="009E6D78">
              <w:rPr>
                <w:sz w:val="18"/>
                <w:szCs w:val="18"/>
              </w:rPr>
              <w:t>4</w:t>
            </w:r>
          </w:p>
        </w:tc>
        <w:tc>
          <w:tcPr>
            <w:tcW w:w="7459" w:type="dxa"/>
            <w:gridSpan w:val="2"/>
            <w:tcBorders>
              <w:top w:val="nil"/>
              <w:left w:val="nil"/>
              <w:bottom w:val="single" w:sz="4" w:space="0" w:color="auto"/>
              <w:right w:val="single" w:sz="4" w:space="0" w:color="auto"/>
            </w:tcBorders>
            <w:shd w:val="clear" w:color="auto" w:fill="auto"/>
            <w:vAlign w:val="center"/>
            <w:hideMark/>
          </w:tcPr>
          <w:p w14:paraId="0862CE8D" w14:textId="77777777" w:rsidR="00AF2E32" w:rsidRPr="009E6D78" w:rsidRDefault="00AF2E32" w:rsidP="00293880">
            <w:pPr>
              <w:rPr>
                <w:sz w:val="18"/>
                <w:szCs w:val="18"/>
              </w:rPr>
            </w:pPr>
            <w:r w:rsidRPr="009E6D78">
              <w:rPr>
                <w:sz w:val="18"/>
                <w:szCs w:val="18"/>
              </w:rPr>
              <w:t xml:space="preserve">WPUST KABLOWY OGNIOSZCZELNY WKK/80  ZAKRES ŚREDNIC ZEWNĘTRZNYCH KABLI 29-53MM PODSTAWA OKRĄGŁA IP-54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519AA53A" w14:textId="77777777" w:rsidR="00AF2E32" w:rsidRPr="000E03E4" w:rsidRDefault="00AF2E32" w:rsidP="00293880">
            <w:pPr>
              <w:jc w:val="right"/>
              <w:rPr>
                <w:rFonts w:ascii="Arial" w:hAnsi="Arial" w:cs="Arial"/>
              </w:rPr>
            </w:pPr>
          </w:p>
        </w:tc>
      </w:tr>
      <w:tr w:rsidR="00AF2E32" w:rsidRPr="000E03E4" w14:paraId="52686803"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0C38867" w14:textId="77777777" w:rsidR="00AF2E32" w:rsidRPr="009E6D78" w:rsidRDefault="00AF2E32" w:rsidP="00293880">
            <w:pPr>
              <w:jc w:val="right"/>
              <w:rPr>
                <w:sz w:val="18"/>
                <w:szCs w:val="18"/>
              </w:rPr>
            </w:pPr>
            <w:r w:rsidRPr="009E6D78">
              <w:rPr>
                <w:sz w:val="18"/>
                <w:szCs w:val="18"/>
              </w:rPr>
              <w:t>5</w:t>
            </w:r>
          </w:p>
        </w:tc>
        <w:tc>
          <w:tcPr>
            <w:tcW w:w="7459" w:type="dxa"/>
            <w:gridSpan w:val="2"/>
            <w:tcBorders>
              <w:top w:val="nil"/>
              <w:left w:val="nil"/>
              <w:bottom w:val="single" w:sz="4" w:space="0" w:color="auto"/>
              <w:right w:val="single" w:sz="4" w:space="0" w:color="auto"/>
            </w:tcBorders>
            <w:shd w:val="clear" w:color="auto" w:fill="auto"/>
            <w:vAlign w:val="center"/>
            <w:hideMark/>
          </w:tcPr>
          <w:p w14:paraId="68548A4B" w14:textId="77777777" w:rsidR="00AF2E32" w:rsidRPr="009E6D78" w:rsidRDefault="00AF2E32" w:rsidP="00293880">
            <w:pPr>
              <w:rPr>
                <w:sz w:val="18"/>
                <w:szCs w:val="18"/>
              </w:rPr>
            </w:pPr>
            <w:r w:rsidRPr="009E6D78">
              <w:rPr>
                <w:sz w:val="18"/>
                <w:szCs w:val="18"/>
              </w:rPr>
              <w:t xml:space="preserve">WPUST KABLOWY OGNIOSZCZELNY WKK/100  ZAKRES ŚREDNIC ZEWNĘTRZNYCH KABLI 51-74MM PODSTAWA OKRĄGŁA IP-54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0E4A45E7" w14:textId="77777777" w:rsidR="00AF2E32" w:rsidRPr="000E03E4" w:rsidRDefault="00AF2E32" w:rsidP="00293880">
            <w:pPr>
              <w:jc w:val="right"/>
              <w:rPr>
                <w:rFonts w:ascii="Arial" w:hAnsi="Arial" w:cs="Arial"/>
              </w:rPr>
            </w:pPr>
          </w:p>
        </w:tc>
      </w:tr>
      <w:tr w:rsidR="00AF2E32" w:rsidRPr="000E03E4" w14:paraId="4F625ED4"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A6B24AB" w14:textId="77777777" w:rsidR="00AF2E32" w:rsidRPr="009E6D78" w:rsidRDefault="00AF2E32" w:rsidP="00293880">
            <w:pPr>
              <w:jc w:val="right"/>
              <w:rPr>
                <w:sz w:val="18"/>
                <w:szCs w:val="18"/>
              </w:rPr>
            </w:pPr>
            <w:r w:rsidRPr="009E6D78">
              <w:rPr>
                <w:sz w:val="18"/>
                <w:szCs w:val="18"/>
              </w:rPr>
              <w:t>6</w:t>
            </w:r>
          </w:p>
        </w:tc>
        <w:tc>
          <w:tcPr>
            <w:tcW w:w="7459" w:type="dxa"/>
            <w:gridSpan w:val="2"/>
            <w:tcBorders>
              <w:top w:val="nil"/>
              <w:left w:val="nil"/>
              <w:bottom w:val="single" w:sz="4" w:space="0" w:color="auto"/>
              <w:right w:val="single" w:sz="4" w:space="0" w:color="auto"/>
            </w:tcBorders>
            <w:shd w:val="clear" w:color="auto" w:fill="auto"/>
            <w:vAlign w:val="center"/>
            <w:hideMark/>
          </w:tcPr>
          <w:p w14:paraId="4B6A64F9" w14:textId="77777777" w:rsidR="00AF2E32" w:rsidRPr="009E6D78" w:rsidRDefault="00AF2E32" w:rsidP="00293880">
            <w:pPr>
              <w:rPr>
                <w:sz w:val="18"/>
                <w:szCs w:val="18"/>
              </w:rPr>
            </w:pPr>
            <w:r w:rsidRPr="009E6D78">
              <w:rPr>
                <w:sz w:val="18"/>
                <w:szCs w:val="18"/>
              </w:rPr>
              <w:t xml:space="preserve">WPUST KABLOWY OGNIOSZCZELNY WKKP/80 ZAKRES ŚREDNIC ZEWNĘTRZNYCH KABLI 29-53MM PODSTAWA PROSTOKĄTNA IP-54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4BB08EC8" w14:textId="77777777" w:rsidR="00AF2E32" w:rsidRPr="000E03E4" w:rsidRDefault="00AF2E32" w:rsidP="00293880">
            <w:pPr>
              <w:jc w:val="right"/>
              <w:rPr>
                <w:rFonts w:ascii="Arial" w:hAnsi="Arial" w:cs="Arial"/>
              </w:rPr>
            </w:pPr>
          </w:p>
        </w:tc>
      </w:tr>
      <w:tr w:rsidR="00AF2E32" w:rsidRPr="000E03E4" w14:paraId="680A30C7"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BDCD27F" w14:textId="77777777" w:rsidR="00AF2E32" w:rsidRPr="009E6D78" w:rsidRDefault="00AF2E32" w:rsidP="00293880">
            <w:pPr>
              <w:jc w:val="right"/>
              <w:rPr>
                <w:sz w:val="18"/>
                <w:szCs w:val="18"/>
              </w:rPr>
            </w:pPr>
            <w:r w:rsidRPr="009E6D78">
              <w:rPr>
                <w:sz w:val="18"/>
                <w:szCs w:val="18"/>
              </w:rPr>
              <w:t>7</w:t>
            </w:r>
          </w:p>
        </w:tc>
        <w:tc>
          <w:tcPr>
            <w:tcW w:w="7459" w:type="dxa"/>
            <w:gridSpan w:val="2"/>
            <w:tcBorders>
              <w:top w:val="nil"/>
              <w:left w:val="nil"/>
              <w:bottom w:val="single" w:sz="4" w:space="0" w:color="auto"/>
              <w:right w:val="single" w:sz="4" w:space="0" w:color="auto"/>
            </w:tcBorders>
            <w:shd w:val="clear" w:color="auto" w:fill="auto"/>
            <w:vAlign w:val="center"/>
            <w:hideMark/>
          </w:tcPr>
          <w:p w14:paraId="3183FFB2" w14:textId="77777777" w:rsidR="00AF2E32" w:rsidRPr="009E6D78" w:rsidRDefault="00AF2E32" w:rsidP="00293880">
            <w:pPr>
              <w:rPr>
                <w:sz w:val="18"/>
                <w:szCs w:val="18"/>
              </w:rPr>
            </w:pPr>
            <w:r w:rsidRPr="009E6D78">
              <w:rPr>
                <w:sz w:val="18"/>
                <w:szCs w:val="18"/>
              </w:rPr>
              <w:t xml:space="preserve">WPUST KABLOWY OGNIOSZCZELNY WKKP/100 ZAKRES ŚREDNIC ZEWNĘTRZNYCH KABLI 51-74MM PODSTAWA PROSTOKĄTNA IP-54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2FF513ED" w14:textId="77777777" w:rsidR="00AF2E32" w:rsidRPr="000E03E4" w:rsidRDefault="00AF2E32" w:rsidP="00293880">
            <w:pPr>
              <w:jc w:val="right"/>
              <w:rPr>
                <w:rFonts w:ascii="Arial" w:hAnsi="Arial" w:cs="Arial"/>
              </w:rPr>
            </w:pPr>
          </w:p>
        </w:tc>
      </w:tr>
      <w:tr w:rsidR="00AF2E32" w:rsidRPr="000E03E4" w14:paraId="5170D860"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69FE3FA5" w14:textId="77777777" w:rsidR="00AF2E32" w:rsidRPr="009E6D78" w:rsidRDefault="00AF2E32" w:rsidP="00293880">
            <w:pPr>
              <w:jc w:val="right"/>
              <w:rPr>
                <w:sz w:val="18"/>
                <w:szCs w:val="18"/>
              </w:rPr>
            </w:pPr>
            <w:r w:rsidRPr="009E6D78">
              <w:rPr>
                <w:sz w:val="18"/>
                <w:szCs w:val="18"/>
              </w:rPr>
              <w:t>8</w:t>
            </w:r>
          </w:p>
        </w:tc>
        <w:tc>
          <w:tcPr>
            <w:tcW w:w="7459" w:type="dxa"/>
            <w:gridSpan w:val="2"/>
            <w:tcBorders>
              <w:top w:val="nil"/>
              <w:left w:val="nil"/>
              <w:bottom w:val="single" w:sz="4" w:space="0" w:color="auto"/>
              <w:right w:val="single" w:sz="4" w:space="0" w:color="auto"/>
            </w:tcBorders>
            <w:shd w:val="clear" w:color="auto" w:fill="auto"/>
            <w:vAlign w:val="center"/>
            <w:hideMark/>
          </w:tcPr>
          <w:p w14:paraId="59DC98B9" w14:textId="77777777" w:rsidR="00AF2E32" w:rsidRPr="009E6D78" w:rsidRDefault="00AF2E32" w:rsidP="00293880">
            <w:pPr>
              <w:rPr>
                <w:sz w:val="18"/>
                <w:szCs w:val="18"/>
              </w:rPr>
            </w:pPr>
            <w:r w:rsidRPr="009E6D78">
              <w:rPr>
                <w:sz w:val="18"/>
                <w:szCs w:val="18"/>
              </w:rPr>
              <w:t xml:space="preserve">KOREK ZAŚLEPIAJĄCY KZKP  WPUST KABLOWY WKKP/80 </w:t>
            </w:r>
          </w:p>
        </w:tc>
        <w:tc>
          <w:tcPr>
            <w:tcW w:w="1704" w:type="dxa"/>
            <w:gridSpan w:val="4"/>
            <w:tcBorders>
              <w:top w:val="nil"/>
              <w:left w:val="nil"/>
              <w:bottom w:val="single" w:sz="4" w:space="0" w:color="auto"/>
              <w:right w:val="single" w:sz="4" w:space="0" w:color="auto"/>
            </w:tcBorders>
            <w:shd w:val="clear" w:color="auto" w:fill="auto"/>
            <w:vAlign w:val="center"/>
          </w:tcPr>
          <w:p w14:paraId="7EDBCDBD" w14:textId="77777777" w:rsidR="00AF2E32" w:rsidRPr="000E03E4" w:rsidRDefault="00AF2E32" w:rsidP="00293880">
            <w:pPr>
              <w:jc w:val="right"/>
              <w:rPr>
                <w:rFonts w:ascii="Arial" w:hAnsi="Arial" w:cs="Arial"/>
              </w:rPr>
            </w:pPr>
          </w:p>
        </w:tc>
      </w:tr>
      <w:tr w:rsidR="00AF2E32" w:rsidRPr="000E03E4" w14:paraId="68BE99E0" w14:textId="77777777" w:rsidTr="009A476C">
        <w:trPr>
          <w:gridAfter w:val="4"/>
          <w:wAfter w:w="1704" w:type="dxa"/>
          <w:trHeight w:val="255"/>
        </w:trPr>
        <w:tc>
          <w:tcPr>
            <w:tcW w:w="8662" w:type="dxa"/>
            <w:gridSpan w:val="4"/>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7129B982" w14:textId="77777777" w:rsidR="00AF2E32" w:rsidRPr="009E6D78" w:rsidRDefault="00AF2E32" w:rsidP="00293880">
            <w:pPr>
              <w:rPr>
                <w:b/>
                <w:bCs/>
                <w:sz w:val="18"/>
                <w:szCs w:val="18"/>
              </w:rPr>
            </w:pPr>
            <w:r w:rsidRPr="009E6D78">
              <w:rPr>
                <w:b/>
                <w:bCs/>
                <w:sz w:val="18"/>
                <w:szCs w:val="18"/>
              </w:rPr>
              <w:t>Zadanie  6</w:t>
            </w:r>
          </w:p>
        </w:tc>
      </w:tr>
      <w:tr w:rsidR="00AF2E32" w:rsidRPr="000E03E4" w14:paraId="2D3FC0A8"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32204B5" w14:textId="77777777" w:rsidR="00AF2E32" w:rsidRPr="009E6D78" w:rsidRDefault="00AF2E32" w:rsidP="00293880">
            <w:pPr>
              <w:jc w:val="right"/>
              <w:rPr>
                <w:sz w:val="18"/>
                <w:szCs w:val="18"/>
              </w:rPr>
            </w:pPr>
            <w:r w:rsidRPr="009E6D78">
              <w:rPr>
                <w:sz w:val="18"/>
                <w:szCs w:val="18"/>
              </w:rPr>
              <w:t>1</w:t>
            </w:r>
          </w:p>
        </w:tc>
        <w:tc>
          <w:tcPr>
            <w:tcW w:w="7459" w:type="dxa"/>
            <w:gridSpan w:val="2"/>
            <w:tcBorders>
              <w:top w:val="nil"/>
              <w:left w:val="nil"/>
              <w:bottom w:val="single" w:sz="4" w:space="0" w:color="auto"/>
              <w:right w:val="single" w:sz="4" w:space="0" w:color="auto"/>
            </w:tcBorders>
            <w:shd w:val="clear" w:color="auto" w:fill="auto"/>
            <w:vAlign w:val="center"/>
            <w:hideMark/>
          </w:tcPr>
          <w:p w14:paraId="7B1B87E4" w14:textId="77777777" w:rsidR="00AF2E32" w:rsidRPr="009E6D78" w:rsidRDefault="00AF2E32" w:rsidP="00293880">
            <w:pPr>
              <w:rPr>
                <w:sz w:val="18"/>
                <w:szCs w:val="18"/>
              </w:rPr>
            </w:pPr>
            <w:r w:rsidRPr="009E6D78">
              <w:rPr>
                <w:sz w:val="18"/>
                <w:szCs w:val="18"/>
              </w:rPr>
              <w:t xml:space="preserve">WPUST KABLOWY WK-M32.8-19.S36 Q 8-10 KOMPLETNY Z GWINTEM M32X1,5 IP-68 WYŁĄCZNIKI STYCZNIKOWE MSL-200 ZESPOŁY TRANSFORMATOROWE ZTO </w:t>
            </w:r>
          </w:p>
        </w:tc>
        <w:tc>
          <w:tcPr>
            <w:tcW w:w="1704" w:type="dxa"/>
            <w:gridSpan w:val="4"/>
            <w:tcBorders>
              <w:top w:val="single" w:sz="4" w:space="0" w:color="auto"/>
              <w:left w:val="nil"/>
              <w:bottom w:val="single" w:sz="4" w:space="0" w:color="auto"/>
              <w:right w:val="single" w:sz="4" w:space="0" w:color="auto"/>
            </w:tcBorders>
            <w:shd w:val="clear" w:color="auto" w:fill="auto"/>
            <w:vAlign w:val="center"/>
          </w:tcPr>
          <w:p w14:paraId="6A3924A5" w14:textId="77777777" w:rsidR="00AF2E32" w:rsidRPr="000E03E4" w:rsidRDefault="00AF2E32" w:rsidP="00293880">
            <w:pPr>
              <w:jc w:val="right"/>
              <w:rPr>
                <w:rFonts w:ascii="Arial" w:hAnsi="Arial" w:cs="Arial"/>
              </w:rPr>
            </w:pPr>
          </w:p>
        </w:tc>
      </w:tr>
      <w:tr w:rsidR="00AF2E32" w:rsidRPr="000E03E4" w14:paraId="63652690"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1CECA65" w14:textId="77777777" w:rsidR="00AF2E32" w:rsidRPr="009E6D78" w:rsidRDefault="00AF2E32" w:rsidP="00293880">
            <w:pPr>
              <w:jc w:val="right"/>
              <w:rPr>
                <w:sz w:val="18"/>
                <w:szCs w:val="18"/>
              </w:rPr>
            </w:pPr>
            <w:r w:rsidRPr="009E6D78">
              <w:rPr>
                <w:sz w:val="18"/>
                <w:szCs w:val="18"/>
              </w:rPr>
              <w:t>2</w:t>
            </w:r>
          </w:p>
        </w:tc>
        <w:tc>
          <w:tcPr>
            <w:tcW w:w="7459" w:type="dxa"/>
            <w:gridSpan w:val="2"/>
            <w:tcBorders>
              <w:top w:val="nil"/>
              <w:left w:val="nil"/>
              <w:bottom w:val="single" w:sz="4" w:space="0" w:color="auto"/>
              <w:right w:val="single" w:sz="4" w:space="0" w:color="auto"/>
            </w:tcBorders>
            <w:shd w:val="clear" w:color="auto" w:fill="auto"/>
            <w:vAlign w:val="center"/>
            <w:hideMark/>
          </w:tcPr>
          <w:p w14:paraId="7537449A" w14:textId="77777777" w:rsidR="00AF2E32" w:rsidRPr="009E6D78" w:rsidRDefault="00AF2E32" w:rsidP="00293880">
            <w:pPr>
              <w:rPr>
                <w:sz w:val="18"/>
                <w:szCs w:val="18"/>
              </w:rPr>
            </w:pPr>
            <w:r w:rsidRPr="009E6D78">
              <w:rPr>
                <w:sz w:val="18"/>
                <w:szCs w:val="18"/>
              </w:rPr>
              <w:t xml:space="preserve">WPUST KABLOWY WK-M32.8-19.S36 Q 11-14 KOMPLETNY Z GWINTEM M32X1,5 IP-68 WYŁĄCZNIKI STYCZNIKOWE MSL-200 ZESPOŁY TRANSFORMATOROWE ZTO  </w:t>
            </w:r>
          </w:p>
        </w:tc>
        <w:tc>
          <w:tcPr>
            <w:tcW w:w="1704" w:type="dxa"/>
            <w:gridSpan w:val="4"/>
            <w:tcBorders>
              <w:top w:val="nil"/>
              <w:left w:val="nil"/>
              <w:bottom w:val="single" w:sz="4" w:space="0" w:color="auto"/>
              <w:right w:val="single" w:sz="4" w:space="0" w:color="auto"/>
            </w:tcBorders>
            <w:shd w:val="clear" w:color="auto" w:fill="auto"/>
            <w:vAlign w:val="center"/>
          </w:tcPr>
          <w:p w14:paraId="644FC5D3" w14:textId="77777777" w:rsidR="00AF2E32" w:rsidRPr="000E03E4" w:rsidRDefault="00AF2E32" w:rsidP="00293880">
            <w:pPr>
              <w:jc w:val="right"/>
              <w:rPr>
                <w:rFonts w:ascii="Arial" w:hAnsi="Arial" w:cs="Arial"/>
              </w:rPr>
            </w:pPr>
          </w:p>
        </w:tc>
      </w:tr>
      <w:tr w:rsidR="00AF2E32" w:rsidRPr="000E03E4" w14:paraId="37292BBC"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A854644" w14:textId="77777777" w:rsidR="00AF2E32" w:rsidRPr="009E6D78" w:rsidRDefault="00AF2E32" w:rsidP="00293880">
            <w:pPr>
              <w:jc w:val="right"/>
              <w:rPr>
                <w:sz w:val="18"/>
                <w:szCs w:val="18"/>
              </w:rPr>
            </w:pPr>
            <w:r w:rsidRPr="009E6D78">
              <w:rPr>
                <w:sz w:val="18"/>
                <w:szCs w:val="18"/>
              </w:rPr>
              <w:t>3</w:t>
            </w:r>
          </w:p>
        </w:tc>
        <w:tc>
          <w:tcPr>
            <w:tcW w:w="7459" w:type="dxa"/>
            <w:gridSpan w:val="2"/>
            <w:tcBorders>
              <w:top w:val="nil"/>
              <w:left w:val="nil"/>
              <w:bottom w:val="single" w:sz="4" w:space="0" w:color="auto"/>
              <w:right w:val="single" w:sz="4" w:space="0" w:color="auto"/>
            </w:tcBorders>
            <w:shd w:val="clear" w:color="auto" w:fill="auto"/>
            <w:vAlign w:val="center"/>
            <w:hideMark/>
          </w:tcPr>
          <w:p w14:paraId="25E58462" w14:textId="77777777" w:rsidR="00AF2E32" w:rsidRPr="009E6D78" w:rsidRDefault="00AF2E32" w:rsidP="00293880">
            <w:pPr>
              <w:rPr>
                <w:sz w:val="18"/>
                <w:szCs w:val="18"/>
              </w:rPr>
            </w:pPr>
            <w:r w:rsidRPr="009E6D78">
              <w:rPr>
                <w:sz w:val="18"/>
                <w:szCs w:val="18"/>
              </w:rPr>
              <w:t xml:space="preserve">WPUST KABLOWY WK-M32.13-24.S46 Q 18-21 KOMPLETNY Z GWINTEM M32X1,5 IP-68 WYŁĄCZNIKI STYCZNIKOWE MSL-200 ZESPOŁY TRANSFORMATOROWE ZTO  </w:t>
            </w:r>
          </w:p>
        </w:tc>
        <w:tc>
          <w:tcPr>
            <w:tcW w:w="1704" w:type="dxa"/>
            <w:gridSpan w:val="4"/>
            <w:tcBorders>
              <w:top w:val="nil"/>
              <w:left w:val="nil"/>
              <w:bottom w:val="single" w:sz="4" w:space="0" w:color="auto"/>
              <w:right w:val="single" w:sz="4" w:space="0" w:color="auto"/>
            </w:tcBorders>
            <w:shd w:val="clear" w:color="auto" w:fill="auto"/>
            <w:vAlign w:val="center"/>
          </w:tcPr>
          <w:p w14:paraId="711469BB" w14:textId="77777777" w:rsidR="00AF2E32" w:rsidRPr="000E03E4" w:rsidRDefault="00AF2E32" w:rsidP="00293880">
            <w:pPr>
              <w:jc w:val="right"/>
              <w:rPr>
                <w:rFonts w:ascii="Arial" w:hAnsi="Arial" w:cs="Arial"/>
              </w:rPr>
            </w:pPr>
          </w:p>
        </w:tc>
      </w:tr>
      <w:tr w:rsidR="00AF2E32" w:rsidRPr="000E03E4" w14:paraId="2F7EA66E"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17FAE6D" w14:textId="77777777" w:rsidR="00AF2E32" w:rsidRPr="009E6D78" w:rsidRDefault="00AF2E32" w:rsidP="00293880">
            <w:pPr>
              <w:jc w:val="right"/>
              <w:rPr>
                <w:sz w:val="18"/>
                <w:szCs w:val="18"/>
              </w:rPr>
            </w:pPr>
            <w:r w:rsidRPr="009E6D78">
              <w:rPr>
                <w:sz w:val="18"/>
                <w:szCs w:val="18"/>
              </w:rPr>
              <w:t>4</w:t>
            </w:r>
          </w:p>
        </w:tc>
        <w:tc>
          <w:tcPr>
            <w:tcW w:w="7459" w:type="dxa"/>
            <w:gridSpan w:val="2"/>
            <w:tcBorders>
              <w:top w:val="nil"/>
              <w:left w:val="nil"/>
              <w:bottom w:val="single" w:sz="4" w:space="0" w:color="auto"/>
              <w:right w:val="single" w:sz="4" w:space="0" w:color="auto"/>
            </w:tcBorders>
            <w:shd w:val="clear" w:color="auto" w:fill="auto"/>
            <w:vAlign w:val="center"/>
            <w:hideMark/>
          </w:tcPr>
          <w:p w14:paraId="5A537159" w14:textId="77777777" w:rsidR="00AF2E32" w:rsidRPr="009E6D78" w:rsidRDefault="00AF2E32" w:rsidP="00293880">
            <w:pPr>
              <w:rPr>
                <w:sz w:val="18"/>
                <w:szCs w:val="18"/>
              </w:rPr>
            </w:pPr>
            <w:r w:rsidRPr="009E6D78">
              <w:rPr>
                <w:sz w:val="18"/>
                <w:szCs w:val="18"/>
              </w:rPr>
              <w:t xml:space="preserve">WPUST KABLOWY WK-M36.15-28.S46 Q 18-21 KOMPLETNY Z GWINTEM M36X1,5 IP-68 WYŁĄCZNIKI STYCZNIKOWE MSL-200 ZESPOŁY TRANSFORMATOROWE ZTO  </w:t>
            </w:r>
          </w:p>
        </w:tc>
        <w:tc>
          <w:tcPr>
            <w:tcW w:w="1704" w:type="dxa"/>
            <w:gridSpan w:val="4"/>
            <w:tcBorders>
              <w:top w:val="nil"/>
              <w:left w:val="nil"/>
              <w:bottom w:val="single" w:sz="4" w:space="0" w:color="auto"/>
              <w:right w:val="single" w:sz="4" w:space="0" w:color="auto"/>
            </w:tcBorders>
            <w:shd w:val="clear" w:color="auto" w:fill="auto"/>
            <w:vAlign w:val="center"/>
          </w:tcPr>
          <w:p w14:paraId="4E3056CC" w14:textId="77777777" w:rsidR="00AF2E32" w:rsidRPr="000E03E4" w:rsidRDefault="00AF2E32" w:rsidP="00293880">
            <w:pPr>
              <w:jc w:val="right"/>
              <w:rPr>
                <w:rFonts w:ascii="Arial" w:hAnsi="Arial" w:cs="Arial"/>
              </w:rPr>
            </w:pPr>
          </w:p>
        </w:tc>
      </w:tr>
      <w:tr w:rsidR="00AF2E32" w:rsidRPr="000E03E4" w14:paraId="257648D2"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8C38707" w14:textId="77777777" w:rsidR="00AF2E32" w:rsidRPr="009E6D78" w:rsidRDefault="00AF2E32" w:rsidP="00293880">
            <w:pPr>
              <w:jc w:val="right"/>
              <w:rPr>
                <w:sz w:val="18"/>
                <w:szCs w:val="18"/>
              </w:rPr>
            </w:pPr>
            <w:r w:rsidRPr="009E6D78">
              <w:rPr>
                <w:sz w:val="18"/>
                <w:szCs w:val="18"/>
              </w:rPr>
              <w:t>5</w:t>
            </w:r>
          </w:p>
        </w:tc>
        <w:tc>
          <w:tcPr>
            <w:tcW w:w="7459" w:type="dxa"/>
            <w:gridSpan w:val="2"/>
            <w:tcBorders>
              <w:top w:val="nil"/>
              <w:left w:val="nil"/>
              <w:bottom w:val="single" w:sz="4" w:space="0" w:color="auto"/>
              <w:right w:val="single" w:sz="4" w:space="0" w:color="auto"/>
            </w:tcBorders>
            <w:shd w:val="clear" w:color="auto" w:fill="auto"/>
            <w:vAlign w:val="center"/>
            <w:hideMark/>
          </w:tcPr>
          <w:p w14:paraId="701FF2CE" w14:textId="77777777" w:rsidR="00AF2E32" w:rsidRPr="009E6D78" w:rsidRDefault="00AF2E32" w:rsidP="00293880">
            <w:pPr>
              <w:rPr>
                <w:sz w:val="18"/>
                <w:szCs w:val="18"/>
              </w:rPr>
            </w:pPr>
            <w:r w:rsidRPr="009E6D78">
              <w:rPr>
                <w:sz w:val="18"/>
                <w:szCs w:val="18"/>
              </w:rPr>
              <w:t xml:space="preserve">WPUST KABLOWY WK-M36.15-28.S46 Q 25-28 KOMPLETNY Z GWINTEM M36X1,5 IP-68 WYŁĄCZNIKI STYCZNIKOWE MSL-200 ZESPOŁY TRANSFORMATOROWE ZTO </w:t>
            </w:r>
          </w:p>
        </w:tc>
        <w:tc>
          <w:tcPr>
            <w:tcW w:w="1704" w:type="dxa"/>
            <w:gridSpan w:val="4"/>
            <w:tcBorders>
              <w:top w:val="nil"/>
              <w:left w:val="nil"/>
              <w:bottom w:val="single" w:sz="4" w:space="0" w:color="auto"/>
              <w:right w:val="single" w:sz="4" w:space="0" w:color="auto"/>
            </w:tcBorders>
            <w:shd w:val="clear" w:color="auto" w:fill="auto"/>
            <w:vAlign w:val="center"/>
          </w:tcPr>
          <w:p w14:paraId="14B2ABD2" w14:textId="77777777" w:rsidR="00AF2E32" w:rsidRPr="000E03E4" w:rsidRDefault="00AF2E32" w:rsidP="00293880">
            <w:pPr>
              <w:jc w:val="right"/>
              <w:rPr>
                <w:rFonts w:ascii="Arial" w:hAnsi="Arial" w:cs="Arial"/>
              </w:rPr>
            </w:pPr>
          </w:p>
        </w:tc>
      </w:tr>
      <w:tr w:rsidR="00AF2E32" w:rsidRPr="000E03E4" w14:paraId="3C265545"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5D4563D" w14:textId="77777777" w:rsidR="00AF2E32" w:rsidRPr="009E6D78" w:rsidRDefault="00AF2E32" w:rsidP="00293880">
            <w:pPr>
              <w:jc w:val="right"/>
              <w:rPr>
                <w:sz w:val="18"/>
                <w:szCs w:val="18"/>
              </w:rPr>
            </w:pPr>
            <w:r w:rsidRPr="009E6D78">
              <w:rPr>
                <w:sz w:val="18"/>
                <w:szCs w:val="18"/>
              </w:rPr>
              <w:t>6</w:t>
            </w:r>
          </w:p>
        </w:tc>
        <w:tc>
          <w:tcPr>
            <w:tcW w:w="7459" w:type="dxa"/>
            <w:gridSpan w:val="2"/>
            <w:tcBorders>
              <w:top w:val="nil"/>
              <w:left w:val="nil"/>
              <w:bottom w:val="single" w:sz="4" w:space="0" w:color="auto"/>
              <w:right w:val="single" w:sz="4" w:space="0" w:color="auto"/>
            </w:tcBorders>
            <w:shd w:val="clear" w:color="auto" w:fill="auto"/>
            <w:vAlign w:val="center"/>
            <w:hideMark/>
          </w:tcPr>
          <w:p w14:paraId="7DFD339B" w14:textId="77777777" w:rsidR="00AF2E32" w:rsidRPr="009E6D78" w:rsidRDefault="00AF2E32" w:rsidP="00293880">
            <w:pPr>
              <w:rPr>
                <w:sz w:val="18"/>
                <w:szCs w:val="18"/>
              </w:rPr>
            </w:pPr>
            <w:r w:rsidRPr="009E6D78">
              <w:rPr>
                <w:sz w:val="18"/>
                <w:szCs w:val="18"/>
              </w:rPr>
              <w:t xml:space="preserve">WPUST KABLOWY WM63.20-53S75M Q 43-46 KOMPLETNY Z MOCOWNIKIEM GNIAZDEM  I Z GWINTEM M63X1,5 IP-68 WYŁĄCZNIK STYCZNIKOWY MSL-200 ZESPÓŁ TRANSFORMATOR. ZTO </w:t>
            </w:r>
          </w:p>
        </w:tc>
        <w:tc>
          <w:tcPr>
            <w:tcW w:w="1704" w:type="dxa"/>
            <w:gridSpan w:val="4"/>
            <w:tcBorders>
              <w:top w:val="nil"/>
              <w:left w:val="nil"/>
              <w:bottom w:val="single" w:sz="4" w:space="0" w:color="auto"/>
              <w:right w:val="single" w:sz="4" w:space="0" w:color="auto"/>
            </w:tcBorders>
            <w:shd w:val="clear" w:color="auto" w:fill="auto"/>
            <w:vAlign w:val="center"/>
          </w:tcPr>
          <w:p w14:paraId="75B1AC27" w14:textId="77777777" w:rsidR="00AF2E32" w:rsidRPr="000E03E4" w:rsidRDefault="00AF2E32" w:rsidP="00293880">
            <w:pPr>
              <w:jc w:val="right"/>
              <w:rPr>
                <w:rFonts w:ascii="Arial" w:hAnsi="Arial" w:cs="Arial"/>
              </w:rPr>
            </w:pPr>
          </w:p>
        </w:tc>
      </w:tr>
      <w:tr w:rsidR="00AF2E32" w:rsidRPr="000E03E4" w14:paraId="1DC7D1E4"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5A210B5" w14:textId="77777777" w:rsidR="00AF2E32" w:rsidRPr="009E6D78" w:rsidRDefault="00AF2E32" w:rsidP="00293880">
            <w:pPr>
              <w:jc w:val="right"/>
              <w:rPr>
                <w:sz w:val="18"/>
                <w:szCs w:val="18"/>
              </w:rPr>
            </w:pPr>
            <w:r w:rsidRPr="009E6D78">
              <w:rPr>
                <w:sz w:val="18"/>
                <w:szCs w:val="18"/>
              </w:rPr>
              <w:t>7</w:t>
            </w:r>
          </w:p>
        </w:tc>
        <w:tc>
          <w:tcPr>
            <w:tcW w:w="7459" w:type="dxa"/>
            <w:gridSpan w:val="2"/>
            <w:tcBorders>
              <w:top w:val="nil"/>
              <w:left w:val="nil"/>
              <w:bottom w:val="single" w:sz="4" w:space="0" w:color="auto"/>
              <w:right w:val="single" w:sz="4" w:space="0" w:color="auto"/>
            </w:tcBorders>
            <w:shd w:val="clear" w:color="auto" w:fill="auto"/>
            <w:vAlign w:val="center"/>
            <w:hideMark/>
          </w:tcPr>
          <w:p w14:paraId="5567C505" w14:textId="77777777" w:rsidR="00AF2E32" w:rsidRPr="009E6D78" w:rsidRDefault="00AF2E32" w:rsidP="00293880">
            <w:pPr>
              <w:rPr>
                <w:sz w:val="18"/>
                <w:szCs w:val="18"/>
              </w:rPr>
            </w:pPr>
            <w:r w:rsidRPr="009E6D78">
              <w:rPr>
                <w:sz w:val="18"/>
                <w:szCs w:val="18"/>
              </w:rPr>
              <w:t xml:space="preserve">WPUST KABLOWY WM63.20-53S75M Q 47-50 KOMPLETNY Z MOCOWNIKIEM GNIAZDEM  I Z GWINTEM M63X1,5 IP-68 WYŁĄCZNIK STYCZNIKOWY MSL-200 ZESPÓŁ TRANSFORMATOR. ZTO  </w:t>
            </w:r>
          </w:p>
        </w:tc>
        <w:tc>
          <w:tcPr>
            <w:tcW w:w="1704" w:type="dxa"/>
            <w:gridSpan w:val="4"/>
            <w:tcBorders>
              <w:top w:val="nil"/>
              <w:left w:val="nil"/>
              <w:bottom w:val="single" w:sz="4" w:space="0" w:color="auto"/>
              <w:right w:val="single" w:sz="4" w:space="0" w:color="auto"/>
            </w:tcBorders>
            <w:shd w:val="clear" w:color="auto" w:fill="auto"/>
            <w:vAlign w:val="center"/>
          </w:tcPr>
          <w:p w14:paraId="08FE45C8" w14:textId="77777777" w:rsidR="00AF2E32" w:rsidRPr="000E03E4" w:rsidRDefault="00AF2E32" w:rsidP="00293880">
            <w:pPr>
              <w:jc w:val="right"/>
              <w:rPr>
                <w:rFonts w:ascii="Arial" w:hAnsi="Arial" w:cs="Arial"/>
              </w:rPr>
            </w:pPr>
          </w:p>
        </w:tc>
      </w:tr>
      <w:tr w:rsidR="00AF2E32" w:rsidRPr="000E03E4" w14:paraId="5EC76EAA"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5CBCF34" w14:textId="77777777" w:rsidR="00AF2E32" w:rsidRPr="009E6D78" w:rsidRDefault="00AF2E32" w:rsidP="00293880">
            <w:pPr>
              <w:jc w:val="right"/>
              <w:rPr>
                <w:sz w:val="18"/>
                <w:szCs w:val="18"/>
              </w:rPr>
            </w:pPr>
            <w:r w:rsidRPr="009E6D78">
              <w:rPr>
                <w:sz w:val="18"/>
                <w:szCs w:val="18"/>
              </w:rPr>
              <w:t>8</w:t>
            </w:r>
          </w:p>
        </w:tc>
        <w:tc>
          <w:tcPr>
            <w:tcW w:w="7459" w:type="dxa"/>
            <w:gridSpan w:val="2"/>
            <w:tcBorders>
              <w:top w:val="nil"/>
              <w:left w:val="nil"/>
              <w:bottom w:val="single" w:sz="4" w:space="0" w:color="auto"/>
              <w:right w:val="single" w:sz="4" w:space="0" w:color="auto"/>
            </w:tcBorders>
            <w:shd w:val="clear" w:color="auto" w:fill="auto"/>
            <w:vAlign w:val="center"/>
            <w:hideMark/>
          </w:tcPr>
          <w:p w14:paraId="46D8BA48" w14:textId="77777777" w:rsidR="00AF2E32" w:rsidRPr="009E6D78" w:rsidRDefault="00AF2E32" w:rsidP="00293880">
            <w:pPr>
              <w:rPr>
                <w:sz w:val="18"/>
                <w:szCs w:val="18"/>
              </w:rPr>
            </w:pPr>
            <w:r w:rsidRPr="009E6D78">
              <w:rPr>
                <w:sz w:val="18"/>
                <w:szCs w:val="18"/>
              </w:rPr>
              <w:t xml:space="preserve">ZAŚLEPKA 07-91Z-32 RODZAJ GWINTU M32X1,5 URZĄDZENIA BUDOWY OGNIOSZCZELNEJ </w:t>
            </w:r>
          </w:p>
        </w:tc>
        <w:tc>
          <w:tcPr>
            <w:tcW w:w="1704" w:type="dxa"/>
            <w:gridSpan w:val="4"/>
            <w:tcBorders>
              <w:top w:val="nil"/>
              <w:left w:val="nil"/>
              <w:bottom w:val="single" w:sz="4" w:space="0" w:color="auto"/>
              <w:right w:val="single" w:sz="4" w:space="0" w:color="auto"/>
            </w:tcBorders>
            <w:shd w:val="clear" w:color="auto" w:fill="auto"/>
            <w:vAlign w:val="center"/>
          </w:tcPr>
          <w:p w14:paraId="036F456F" w14:textId="77777777" w:rsidR="00AF2E32" w:rsidRPr="000E03E4" w:rsidRDefault="00AF2E32" w:rsidP="00293880">
            <w:pPr>
              <w:jc w:val="right"/>
              <w:rPr>
                <w:rFonts w:ascii="Arial" w:hAnsi="Arial" w:cs="Arial"/>
              </w:rPr>
            </w:pPr>
          </w:p>
        </w:tc>
      </w:tr>
      <w:tr w:rsidR="00AF2E32" w:rsidRPr="000E03E4" w14:paraId="6B940CCE"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3ED6A91" w14:textId="77777777" w:rsidR="00AF2E32" w:rsidRPr="009E6D78" w:rsidRDefault="00AF2E32" w:rsidP="00293880">
            <w:pPr>
              <w:jc w:val="right"/>
              <w:rPr>
                <w:sz w:val="18"/>
                <w:szCs w:val="18"/>
              </w:rPr>
            </w:pPr>
            <w:r w:rsidRPr="009E6D78">
              <w:rPr>
                <w:sz w:val="18"/>
                <w:szCs w:val="18"/>
              </w:rPr>
              <w:t>9</w:t>
            </w:r>
          </w:p>
        </w:tc>
        <w:tc>
          <w:tcPr>
            <w:tcW w:w="7459" w:type="dxa"/>
            <w:gridSpan w:val="2"/>
            <w:tcBorders>
              <w:top w:val="nil"/>
              <w:left w:val="nil"/>
              <w:bottom w:val="single" w:sz="4" w:space="0" w:color="auto"/>
              <w:right w:val="single" w:sz="4" w:space="0" w:color="auto"/>
            </w:tcBorders>
            <w:shd w:val="clear" w:color="auto" w:fill="auto"/>
            <w:vAlign w:val="center"/>
            <w:hideMark/>
          </w:tcPr>
          <w:p w14:paraId="661E0B59" w14:textId="77777777" w:rsidR="00AF2E32" w:rsidRPr="009E6D78" w:rsidRDefault="00AF2E32" w:rsidP="00293880">
            <w:pPr>
              <w:rPr>
                <w:sz w:val="18"/>
                <w:szCs w:val="18"/>
              </w:rPr>
            </w:pPr>
            <w:r w:rsidRPr="009E6D78">
              <w:rPr>
                <w:sz w:val="18"/>
                <w:szCs w:val="18"/>
              </w:rPr>
              <w:t xml:space="preserve">ZAŚLEPKA 07-91Z-36 RODZAJ GWINTU M36X1,5 URZĄDZENIA BUDOWY OGNIOSZCZELNEJ </w:t>
            </w:r>
          </w:p>
        </w:tc>
        <w:tc>
          <w:tcPr>
            <w:tcW w:w="1704" w:type="dxa"/>
            <w:gridSpan w:val="4"/>
            <w:tcBorders>
              <w:top w:val="nil"/>
              <w:left w:val="nil"/>
              <w:bottom w:val="single" w:sz="4" w:space="0" w:color="auto"/>
              <w:right w:val="single" w:sz="4" w:space="0" w:color="auto"/>
            </w:tcBorders>
            <w:shd w:val="clear" w:color="auto" w:fill="auto"/>
            <w:vAlign w:val="center"/>
          </w:tcPr>
          <w:p w14:paraId="29A64AE5" w14:textId="77777777" w:rsidR="00AF2E32" w:rsidRPr="000E03E4" w:rsidRDefault="00AF2E32" w:rsidP="00293880">
            <w:pPr>
              <w:jc w:val="right"/>
              <w:rPr>
                <w:rFonts w:ascii="Arial" w:hAnsi="Arial" w:cs="Arial"/>
              </w:rPr>
            </w:pPr>
          </w:p>
        </w:tc>
      </w:tr>
      <w:tr w:rsidR="00AF2E32" w:rsidRPr="000E03E4" w14:paraId="44D50E03"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9BC1DF8" w14:textId="77777777" w:rsidR="00AF2E32" w:rsidRPr="009E6D78" w:rsidRDefault="00AF2E32" w:rsidP="00293880">
            <w:pPr>
              <w:jc w:val="right"/>
              <w:rPr>
                <w:sz w:val="18"/>
                <w:szCs w:val="18"/>
              </w:rPr>
            </w:pPr>
            <w:r w:rsidRPr="009E6D78">
              <w:rPr>
                <w:sz w:val="18"/>
                <w:szCs w:val="18"/>
              </w:rPr>
              <w:t>10</w:t>
            </w:r>
          </w:p>
        </w:tc>
        <w:tc>
          <w:tcPr>
            <w:tcW w:w="7459" w:type="dxa"/>
            <w:gridSpan w:val="2"/>
            <w:tcBorders>
              <w:top w:val="nil"/>
              <w:left w:val="nil"/>
              <w:bottom w:val="single" w:sz="4" w:space="0" w:color="auto"/>
              <w:right w:val="single" w:sz="4" w:space="0" w:color="auto"/>
            </w:tcBorders>
            <w:shd w:val="clear" w:color="auto" w:fill="auto"/>
            <w:vAlign w:val="center"/>
            <w:hideMark/>
          </w:tcPr>
          <w:p w14:paraId="30D6728F" w14:textId="77777777" w:rsidR="00AF2E32" w:rsidRPr="009E6D78" w:rsidRDefault="00AF2E32" w:rsidP="00293880">
            <w:pPr>
              <w:rPr>
                <w:sz w:val="18"/>
                <w:szCs w:val="18"/>
              </w:rPr>
            </w:pPr>
            <w:r w:rsidRPr="009E6D78">
              <w:rPr>
                <w:sz w:val="18"/>
                <w:szCs w:val="18"/>
              </w:rPr>
              <w:t xml:space="preserve">ZAŚLEPKA 07-91Z-63 RODZAJ GWINTU M63X1,5 URZĄDZENIA BUDOWY OGNIOSZCZELNEJ </w:t>
            </w:r>
          </w:p>
        </w:tc>
        <w:tc>
          <w:tcPr>
            <w:tcW w:w="1704" w:type="dxa"/>
            <w:gridSpan w:val="4"/>
            <w:tcBorders>
              <w:top w:val="nil"/>
              <w:left w:val="nil"/>
              <w:bottom w:val="single" w:sz="4" w:space="0" w:color="auto"/>
              <w:right w:val="single" w:sz="4" w:space="0" w:color="auto"/>
            </w:tcBorders>
            <w:shd w:val="clear" w:color="auto" w:fill="auto"/>
            <w:vAlign w:val="center"/>
          </w:tcPr>
          <w:p w14:paraId="2DF5AC05" w14:textId="77777777" w:rsidR="00AF2E32" w:rsidRPr="000E03E4" w:rsidRDefault="00AF2E32" w:rsidP="00293880">
            <w:pPr>
              <w:jc w:val="right"/>
              <w:rPr>
                <w:rFonts w:ascii="Arial" w:hAnsi="Arial" w:cs="Arial"/>
              </w:rPr>
            </w:pPr>
          </w:p>
        </w:tc>
      </w:tr>
      <w:tr w:rsidR="00AF2E32" w:rsidRPr="000E03E4" w14:paraId="32EBC538"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C876CE5" w14:textId="77777777" w:rsidR="00AF2E32" w:rsidRPr="009E6D78" w:rsidRDefault="00AF2E32" w:rsidP="00293880">
            <w:pPr>
              <w:jc w:val="right"/>
              <w:rPr>
                <w:sz w:val="18"/>
                <w:szCs w:val="18"/>
              </w:rPr>
            </w:pPr>
            <w:r w:rsidRPr="009E6D78">
              <w:rPr>
                <w:sz w:val="18"/>
                <w:szCs w:val="18"/>
              </w:rPr>
              <w:t>11</w:t>
            </w:r>
          </w:p>
        </w:tc>
        <w:tc>
          <w:tcPr>
            <w:tcW w:w="7459" w:type="dxa"/>
            <w:gridSpan w:val="2"/>
            <w:tcBorders>
              <w:top w:val="nil"/>
              <w:left w:val="nil"/>
              <w:bottom w:val="single" w:sz="4" w:space="0" w:color="auto"/>
              <w:right w:val="single" w:sz="4" w:space="0" w:color="auto"/>
            </w:tcBorders>
            <w:shd w:val="clear" w:color="auto" w:fill="auto"/>
            <w:vAlign w:val="center"/>
            <w:hideMark/>
          </w:tcPr>
          <w:p w14:paraId="326964EF" w14:textId="77777777" w:rsidR="00AF2E32" w:rsidRPr="009E6D78" w:rsidRDefault="00AF2E32" w:rsidP="00293880">
            <w:pPr>
              <w:rPr>
                <w:sz w:val="18"/>
                <w:szCs w:val="18"/>
              </w:rPr>
            </w:pPr>
            <w:r w:rsidRPr="009E6D78">
              <w:rPr>
                <w:sz w:val="18"/>
                <w:szCs w:val="18"/>
              </w:rPr>
              <w:t xml:space="preserve">ZAŚLEPKA 07-91Z-80 RODZAJ GWINTU M80X2,0 URZĄDZENIA BUDOWY OGNIOSZCZELNEJ </w:t>
            </w:r>
          </w:p>
        </w:tc>
        <w:tc>
          <w:tcPr>
            <w:tcW w:w="1704" w:type="dxa"/>
            <w:gridSpan w:val="4"/>
            <w:tcBorders>
              <w:top w:val="nil"/>
              <w:left w:val="nil"/>
              <w:bottom w:val="single" w:sz="4" w:space="0" w:color="auto"/>
              <w:right w:val="single" w:sz="4" w:space="0" w:color="auto"/>
            </w:tcBorders>
            <w:shd w:val="clear" w:color="auto" w:fill="auto"/>
            <w:vAlign w:val="center"/>
          </w:tcPr>
          <w:p w14:paraId="1051F334" w14:textId="77777777" w:rsidR="00AF2E32" w:rsidRPr="000E03E4" w:rsidRDefault="00AF2E32" w:rsidP="00293880">
            <w:pPr>
              <w:jc w:val="right"/>
              <w:rPr>
                <w:rFonts w:ascii="Arial" w:hAnsi="Arial" w:cs="Arial"/>
              </w:rPr>
            </w:pPr>
          </w:p>
        </w:tc>
      </w:tr>
      <w:tr w:rsidR="00AF2E32" w:rsidRPr="000E03E4" w14:paraId="2CB793B4"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9F9B915" w14:textId="77777777" w:rsidR="00AF2E32" w:rsidRPr="009E6D78" w:rsidRDefault="00AF2E32" w:rsidP="00293880">
            <w:pPr>
              <w:jc w:val="right"/>
              <w:rPr>
                <w:sz w:val="18"/>
                <w:szCs w:val="18"/>
              </w:rPr>
            </w:pPr>
            <w:r w:rsidRPr="009E6D78">
              <w:rPr>
                <w:sz w:val="18"/>
                <w:szCs w:val="18"/>
              </w:rPr>
              <w:t>12</w:t>
            </w:r>
          </w:p>
        </w:tc>
        <w:tc>
          <w:tcPr>
            <w:tcW w:w="7459" w:type="dxa"/>
            <w:gridSpan w:val="2"/>
            <w:tcBorders>
              <w:top w:val="nil"/>
              <w:left w:val="nil"/>
              <w:bottom w:val="single" w:sz="4" w:space="0" w:color="auto"/>
              <w:right w:val="single" w:sz="4" w:space="0" w:color="auto"/>
            </w:tcBorders>
            <w:shd w:val="clear" w:color="auto" w:fill="auto"/>
            <w:vAlign w:val="center"/>
            <w:hideMark/>
          </w:tcPr>
          <w:p w14:paraId="1C3E15E6" w14:textId="77777777" w:rsidR="00AF2E32" w:rsidRPr="009E6D78" w:rsidRDefault="00AF2E32" w:rsidP="00293880">
            <w:pPr>
              <w:rPr>
                <w:sz w:val="18"/>
                <w:szCs w:val="18"/>
              </w:rPr>
            </w:pPr>
            <w:r w:rsidRPr="009E6D78">
              <w:rPr>
                <w:sz w:val="18"/>
                <w:szCs w:val="18"/>
              </w:rPr>
              <w:t xml:space="preserve">WPUST KABLOWY W1D40-16-19 M8X35 IP-55 KOMORY PRZYŁĄCZENIOWE URZĄDZEŃ </w:t>
            </w:r>
            <w:r w:rsidRPr="009E6D78">
              <w:rPr>
                <w:sz w:val="18"/>
                <w:szCs w:val="18"/>
              </w:rPr>
              <w:lastRenderedPageBreak/>
              <w:t xml:space="preserve">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14DAE609" w14:textId="77777777" w:rsidR="00AF2E32" w:rsidRPr="000E03E4" w:rsidRDefault="00AF2E32" w:rsidP="00293880">
            <w:pPr>
              <w:jc w:val="right"/>
              <w:rPr>
                <w:rFonts w:ascii="Arial" w:hAnsi="Arial" w:cs="Arial"/>
              </w:rPr>
            </w:pPr>
          </w:p>
        </w:tc>
      </w:tr>
      <w:tr w:rsidR="00AF2E32" w:rsidRPr="000E03E4" w14:paraId="31CD68F2"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9AA2F38" w14:textId="77777777" w:rsidR="00AF2E32" w:rsidRPr="009E6D78" w:rsidRDefault="00AF2E32" w:rsidP="00293880">
            <w:pPr>
              <w:jc w:val="right"/>
              <w:rPr>
                <w:sz w:val="18"/>
                <w:szCs w:val="18"/>
              </w:rPr>
            </w:pPr>
            <w:r w:rsidRPr="009E6D78">
              <w:rPr>
                <w:sz w:val="18"/>
                <w:szCs w:val="18"/>
              </w:rPr>
              <w:lastRenderedPageBreak/>
              <w:t>13</w:t>
            </w:r>
          </w:p>
        </w:tc>
        <w:tc>
          <w:tcPr>
            <w:tcW w:w="7459" w:type="dxa"/>
            <w:gridSpan w:val="2"/>
            <w:tcBorders>
              <w:top w:val="nil"/>
              <w:left w:val="nil"/>
              <w:bottom w:val="single" w:sz="4" w:space="0" w:color="auto"/>
              <w:right w:val="single" w:sz="4" w:space="0" w:color="auto"/>
            </w:tcBorders>
            <w:shd w:val="clear" w:color="auto" w:fill="auto"/>
            <w:vAlign w:val="center"/>
            <w:hideMark/>
          </w:tcPr>
          <w:p w14:paraId="30E22E1E" w14:textId="77777777" w:rsidR="00AF2E32" w:rsidRPr="009E6D78" w:rsidRDefault="00AF2E32" w:rsidP="00293880">
            <w:pPr>
              <w:rPr>
                <w:sz w:val="18"/>
                <w:szCs w:val="18"/>
              </w:rPr>
            </w:pPr>
            <w:r w:rsidRPr="009E6D78">
              <w:rPr>
                <w:sz w:val="18"/>
                <w:szCs w:val="18"/>
              </w:rPr>
              <w:t xml:space="preserve">WPUST KABLOWY W1D47-19-21 M8X35 IP-55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70100645" w14:textId="77777777" w:rsidR="00AF2E32" w:rsidRPr="000E03E4" w:rsidRDefault="00AF2E32" w:rsidP="00293880">
            <w:pPr>
              <w:jc w:val="right"/>
              <w:rPr>
                <w:rFonts w:ascii="Arial" w:hAnsi="Arial" w:cs="Arial"/>
              </w:rPr>
            </w:pPr>
          </w:p>
        </w:tc>
      </w:tr>
      <w:tr w:rsidR="00AF2E32" w:rsidRPr="000E03E4" w14:paraId="76AB2DC0"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03FEAB3" w14:textId="77777777" w:rsidR="00AF2E32" w:rsidRPr="009E6D78" w:rsidRDefault="00AF2E32" w:rsidP="00293880">
            <w:pPr>
              <w:jc w:val="right"/>
              <w:rPr>
                <w:sz w:val="18"/>
                <w:szCs w:val="18"/>
              </w:rPr>
            </w:pPr>
            <w:r w:rsidRPr="009E6D78">
              <w:rPr>
                <w:sz w:val="18"/>
                <w:szCs w:val="18"/>
              </w:rPr>
              <w:t>14</w:t>
            </w:r>
          </w:p>
        </w:tc>
        <w:tc>
          <w:tcPr>
            <w:tcW w:w="7459" w:type="dxa"/>
            <w:gridSpan w:val="2"/>
            <w:tcBorders>
              <w:top w:val="nil"/>
              <w:left w:val="nil"/>
              <w:bottom w:val="single" w:sz="4" w:space="0" w:color="auto"/>
              <w:right w:val="single" w:sz="4" w:space="0" w:color="auto"/>
            </w:tcBorders>
            <w:shd w:val="clear" w:color="auto" w:fill="auto"/>
            <w:vAlign w:val="center"/>
            <w:hideMark/>
          </w:tcPr>
          <w:p w14:paraId="1F1BA640" w14:textId="77777777" w:rsidR="00AF2E32" w:rsidRPr="009E6D78" w:rsidRDefault="00AF2E32" w:rsidP="00293880">
            <w:pPr>
              <w:rPr>
                <w:sz w:val="18"/>
                <w:szCs w:val="18"/>
              </w:rPr>
            </w:pPr>
            <w:r w:rsidRPr="009E6D78">
              <w:rPr>
                <w:sz w:val="18"/>
                <w:szCs w:val="18"/>
              </w:rPr>
              <w:t xml:space="preserve">WPUST KABLOWY W1D47-20-24 M8X35 IP-55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02C5BB32" w14:textId="77777777" w:rsidR="00AF2E32" w:rsidRPr="000E03E4" w:rsidRDefault="00AF2E32" w:rsidP="00293880">
            <w:pPr>
              <w:jc w:val="right"/>
              <w:rPr>
                <w:rFonts w:ascii="Arial" w:hAnsi="Arial" w:cs="Arial"/>
              </w:rPr>
            </w:pPr>
          </w:p>
        </w:tc>
      </w:tr>
      <w:tr w:rsidR="00AF2E32" w:rsidRPr="000E03E4" w14:paraId="69102698"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0070E9F" w14:textId="77777777" w:rsidR="00AF2E32" w:rsidRPr="009E6D78" w:rsidRDefault="00AF2E32" w:rsidP="00293880">
            <w:pPr>
              <w:jc w:val="right"/>
              <w:rPr>
                <w:sz w:val="18"/>
                <w:szCs w:val="18"/>
              </w:rPr>
            </w:pPr>
            <w:r w:rsidRPr="009E6D78">
              <w:rPr>
                <w:sz w:val="18"/>
                <w:szCs w:val="18"/>
              </w:rPr>
              <w:t>15</w:t>
            </w:r>
          </w:p>
        </w:tc>
        <w:tc>
          <w:tcPr>
            <w:tcW w:w="7459" w:type="dxa"/>
            <w:gridSpan w:val="2"/>
            <w:tcBorders>
              <w:top w:val="nil"/>
              <w:left w:val="nil"/>
              <w:bottom w:val="single" w:sz="4" w:space="0" w:color="auto"/>
              <w:right w:val="single" w:sz="4" w:space="0" w:color="auto"/>
            </w:tcBorders>
            <w:shd w:val="clear" w:color="auto" w:fill="auto"/>
            <w:vAlign w:val="center"/>
            <w:hideMark/>
          </w:tcPr>
          <w:p w14:paraId="49C8BB82" w14:textId="77777777" w:rsidR="00AF2E32" w:rsidRPr="009E6D78" w:rsidRDefault="00AF2E32" w:rsidP="00293880">
            <w:pPr>
              <w:rPr>
                <w:sz w:val="18"/>
                <w:szCs w:val="18"/>
              </w:rPr>
            </w:pPr>
            <w:r w:rsidRPr="009E6D78">
              <w:rPr>
                <w:sz w:val="18"/>
                <w:szCs w:val="18"/>
              </w:rPr>
              <w:t xml:space="preserve">WPUST KABLOWY W1D55-24-28 M8X35 IP-55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34CE4A96" w14:textId="77777777" w:rsidR="00AF2E32" w:rsidRPr="000E03E4" w:rsidRDefault="00AF2E32" w:rsidP="00293880">
            <w:pPr>
              <w:jc w:val="right"/>
              <w:rPr>
                <w:rFonts w:ascii="Arial" w:hAnsi="Arial" w:cs="Arial"/>
              </w:rPr>
            </w:pPr>
          </w:p>
        </w:tc>
      </w:tr>
      <w:tr w:rsidR="00AF2E32" w:rsidRPr="000E03E4" w14:paraId="699C319A"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BA587B6" w14:textId="77777777" w:rsidR="00AF2E32" w:rsidRPr="009E6D78" w:rsidRDefault="00AF2E32" w:rsidP="00293880">
            <w:pPr>
              <w:jc w:val="right"/>
              <w:rPr>
                <w:sz w:val="18"/>
                <w:szCs w:val="18"/>
              </w:rPr>
            </w:pPr>
            <w:r w:rsidRPr="009E6D78">
              <w:rPr>
                <w:sz w:val="18"/>
                <w:szCs w:val="18"/>
              </w:rPr>
              <w:t>16</w:t>
            </w:r>
          </w:p>
        </w:tc>
        <w:tc>
          <w:tcPr>
            <w:tcW w:w="7459" w:type="dxa"/>
            <w:gridSpan w:val="2"/>
            <w:tcBorders>
              <w:top w:val="nil"/>
              <w:left w:val="nil"/>
              <w:bottom w:val="single" w:sz="4" w:space="0" w:color="auto"/>
              <w:right w:val="single" w:sz="4" w:space="0" w:color="auto"/>
            </w:tcBorders>
            <w:shd w:val="clear" w:color="auto" w:fill="auto"/>
            <w:vAlign w:val="center"/>
            <w:hideMark/>
          </w:tcPr>
          <w:p w14:paraId="08541994" w14:textId="77777777" w:rsidR="00AF2E32" w:rsidRPr="009E6D78" w:rsidRDefault="00AF2E32" w:rsidP="00293880">
            <w:pPr>
              <w:rPr>
                <w:sz w:val="18"/>
                <w:szCs w:val="18"/>
              </w:rPr>
            </w:pPr>
            <w:r w:rsidRPr="009E6D78">
              <w:rPr>
                <w:sz w:val="18"/>
                <w:szCs w:val="18"/>
              </w:rPr>
              <w:t xml:space="preserve">WPUST KABLOWY W2D80-34-38 M10X40 IP-55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1D65E8AF" w14:textId="77777777" w:rsidR="00AF2E32" w:rsidRPr="000E03E4" w:rsidRDefault="00AF2E32" w:rsidP="00293880">
            <w:pPr>
              <w:jc w:val="right"/>
              <w:rPr>
                <w:rFonts w:ascii="Arial" w:hAnsi="Arial" w:cs="Arial"/>
              </w:rPr>
            </w:pPr>
          </w:p>
        </w:tc>
      </w:tr>
      <w:tr w:rsidR="00AF2E32" w:rsidRPr="000E03E4" w14:paraId="616D2656"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827CB58" w14:textId="77777777" w:rsidR="00AF2E32" w:rsidRPr="009E6D78" w:rsidRDefault="00AF2E32" w:rsidP="00293880">
            <w:pPr>
              <w:jc w:val="right"/>
              <w:rPr>
                <w:sz w:val="18"/>
                <w:szCs w:val="18"/>
              </w:rPr>
            </w:pPr>
            <w:r w:rsidRPr="009E6D78">
              <w:rPr>
                <w:sz w:val="18"/>
                <w:szCs w:val="18"/>
              </w:rPr>
              <w:t>17</w:t>
            </w:r>
          </w:p>
        </w:tc>
        <w:tc>
          <w:tcPr>
            <w:tcW w:w="7459" w:type="dxa"/>
            <w:gridSpan w:val="2"/>
            <w:tcBorders>
              <w:top w:val="nil"/>
              <w:left w:val="nil"/>
              <w:bottom w:val="single" w:sz="4" w:space="0" w:color="auto"/>
              <w:right w:val="single" w:sz="4" w:space="0" w:color="auto"/>
            </w:tcBorders>
            <w:shd w:val="clear" w:color="auto" w:fill="auto"/>
            <w:vAlign w:val="center"/>
            <w:hideMark/>
          </w:tcPr>
          <w:p w14:paraId="19B0C61D" w14:textId="77777777" w:rsidR="00AF2E32" w:rsidRPr="009E6D78" w:rsidRDefault="00AF2E32" w:rsidP="00293880">
            <w:pPr>
              <w:rPr>
                <w:sz w:val="18"/>
                <w:szCs w:val="18"/>
              </w:rPr>
            </w:pPr>
            <w:r w:rsidRPr="009E6D78">
              <w:rPr>
                <w:sz w:val="18"/>
                <w:szCs w:val="18"/>
              </w:rPr>
              <w:t>WPUST KABLOWY W2D80-41-46 M10X40 IP-55 KOMORY PRZYŁĄCZENIOWE URZĄDZEŃ ELEKTRYCZNYCH</w:t>
            </w:r>
          </w:p>
        </w:tc>
        <w:tc>
          <w:tcPr>
            <w:tcW w:w="1704" w:type="dxa"/>
            <w:gridSpan w:val="4"/>
            <w:tcBorders>
              <w:top w:val="nil"/>
              <w:left w:val="nil"/>
              <w:bottom w:val="single" w:sz="4" w:space="0" w:color="auto"/>
              <w:right w:val="single" w:sz="4" w:space="0" w:color="auto"/>
            </w:tcBorders>
            <w:shd w:val="clear" w:color="auto" w:fill="auto"/>
            <w:vAlign w:val="center"/>
          </w:tcPr>
          <w:p w14:paraId="2DAD0387" w14:textId="77777777" w:rsidR="00AF2E32" w:rsidRPr="000E03E4" w:rsidRDefault="00AF2E32" w:rsidP="00293880">
            <w:pPr>
              <w:jc w:val="right"/>
              <w:rPr>
                <w:rFonts w:ascii="Arial" w:hAnsi="Arial" w:cs="Arial"/>
              </w:rPr>
            </w:pPr>
          </w:p>
        </w:tc>
      </w:tr>
      <w:tr w:rsidR="00AF2E32" w:rsidRPr="000E03E4" w14:paraId="49DECEE6"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3649858" w14:textId="77777777" w:rsidR="00AF2E32" w:rsidRPr="009E6D78" w:rsidRDefault="00AF2E32" w:rsidP="00293880">
            <w:pPr>
              <w:jc w:val="right"/>
              <w:rPr>
                <w:sz w:val="18"/>
                <w:szCs w:val="18"/>
              </w:rPr>
            </w:pPr>
            <w:r w:rsidRPr="009E6D78">
              <w:rPr>
                <w:sz w:val="18"/>
                <w:szCs w:val="18"/>
              </w:rPr>
              <w:t>18</w:t>
            </w:r>
          </w:p>
        </w:tc>
        <w:tc>
          <w:tcPr>
            <w:tcW w:w="7459" w:type="dxa"/>
            <w:gridSpan w:val="2"/>
            <w:tcBorders>
              <w:top w:val="nil"/>
              <w:left w:val="nil"/>
              <w:bottom w:val="single" w:sz="4" w:space="0" w:color="auto"/>
              <w:right w:val="single" w:sz="4" w:space="0" w:color="auto"/>
            </w:tcBorders>
            <w:shd w:val="clear" w:color="auto" w:fill="auto"/>
            <w:vAlign w:val="center"/>
            <w:hideMark/>
          </w:tcPr>
          <w:p w14:paraId="35353F69" w14:textId="77777777" w:rsidR="00AF2E32" w:rsidRPr="009E6D78" w:rsidRDefault="00AF2E32" w:rsidP="00293880">
            <w:pPr>
              <w:rPr>
                <w:sz w:val="18"/>
                <w:szCs w:val="18"/>
              </w:rPr>
            </w:pPr>
            <w:r w:rsidRPr="009E6D78">
              <w:rPr>
                <w:sz w:val="18"/>
                <w:szCs w:val="18"/>
              </w:rPr>
              <w:t xml:space="preserve">WPUST KABLOWY W2D80-48-53 M10X45 IP-55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56CE7802" w14:textId="77777777" w:rsidR="00AF2E32" w:rsidRPr="000E03E4" w:rsidRDefault="00AF2E32" w:rsidP="00293880">
            <w:pPr>
              <w:jc w:val="right"/>
              <w:rPr>
                <w:rFonts w:ascii="Arial" w:hAnsi="Arial" w:cs="Arial"/>
              </w:rPr>
            </w:pPr>
          </w:p>
        </w:tc>
      </w:tr>
      <w:tr w:rsidR="00AF2E32" w:rsidRPr="000E03E4" w14:paraId="6571A084"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3B43629" w14:textId="77777777" w:rsidR="00AF2E32" w:rsidRPr="009E6D78" w:rsidRDefault="00AF2E32" w:rsidP="00293880">
            <w:pPr>
              <w:jc w:val="right"/>
              <w:rPr>
                <w:sz w:val="18"/>
                <w:szCs w:val="18"/>
              </w:rPr>
            </w:pPr>
            <w:r w:rsidRPr="009E6D78">
              <w:rPr>
                <w:sz w:val="18"/>
                <w:szCs w:val="18"/>
              </w:rPr>
              <w:t>19</w:t>
            </w:r>
          </w:p>
        </w:tc>
        <w:tc>
          <w:tcPr>
            <w:tcW w:w="7459" w:type="dxa"/>
            <w:gridSpan w:val="2"/>
            <w:tcBorders>
              <w:top w:val="nil"/>
              <w:left w:val="nil"/>
              <w:bottom w:val="single" w:sz="4" w:space="0" w:color="auto"/>
              <w:right w:val="single" w:sz="4" w:space="0" w:color="auto"/>
            </w:tcBorders>
            <w:shd w:val="clear" w:color="auto" w:fill="auto"/>
            <w:vAlign w:val="center"/>
            <w:hideMark/>
          </w:tcPr>
          <w:p w14:paraId="338E65E3" w14:textId="77777777" w:rsidR="00AF2E32" w:rsidRPr="009E6D78" w:rsidRDefault="00AF2E32" w:rsidP="00293880">
            <w:pPr>
              <w:rPr>
                <w:sz w:val="18"/>
                <w:szCs w:val="18"/>
              </w:rPr>
            </w:pPr>
            <w:r w:rsidRPr="009E6D78">
              <w:rPr>
                <w:sz w:val="18"/>
                <w:szCs w:val="18"/>
              </w:rPr>
              <w:t xml:space="preserve">WPUST KABLOWY W2D80-52-57 M10X45 IP-55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78E788A2" w14:textId="77777777" w:rsidR="00AF2E32" w:rsidRPr="000E03E4" w:rsidRDefault="00AF2E32" w:rsidP="00293880">
            <w:pPr>
              <w:jc w:val="right"/>
              <w:rPr>
                <w:rFonts w:ascii="Arial" w:hAnsi="Arial" w:cs="Arial"/>
              </w:rPr>
            </w:pPr>
          </w:p>
        </w:tc>
      </w:tr>
      <w:tr w:rsidR="00AF2E32" w:rsidRPr="000E03E4" w14:paraId="65BBF5BE"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5327D6EC" w14:textId="77777777" w:rsidR="00AF2E32" w:rsidRPr="009E6D78" w:rsidRDefault="00AF2E32" w:rsidP="00293880">
            <w:pPr>
              <w:jc w:val="right"/>
              <w:rPr>
                <w:sz w:val="18"/>
                <w:szCs w:val="18"/>
              </w:rPr>
            </w:pPr>
            <w:r w:rsidRPr="009E6D78">
              <w:rPr>
                <w:sz w:val="18"/>
                <w:szCs w:val="18"/>
              </w:rPr>
              <w:t>20</w:t>
            </w:r>
          </w:p>
        </w:tc>
        <w:tc>
          <w:tcPr>
            <w:tcW w:w="7459" w:type="dxa"/>
            <w:gridSpan w:val="2"/>
            <w:tcBorders>
              <w:top w:val="nil"/>
              <w:left w:val="nil"/>
              <w:bottom w:val="single" w:sz="4" w:space="0" w:color="auto"/>
              <w:right w:val="single" w:sz="4" w:space="0" w:color="auto"/>
            </w:tcBorders>
            <w:shd w:val="clear" w:color="auto" w:fill="auto"/>
            <w:vAlign w:val="center"/>
            <w:hideMark/>
          </w:tcPr>
          <w:p w14:paraId="3A6CF5F3" w14:textId="77777777" w:rsidR="00AF2E32" w:rsidRPr="009E6D78" w:rsidRDefault="00AF2E32" w:rsidP="00293880">
            <w:pPr>
              <w:rPr>
                <w:sz w:val="18"/>
                <w:szCs w:val="18"/>
              </w:rPr>
            </w:pPr>
            <w:r w:rsidRPr="009E6D78">
              <w:rPr>
                <w:sz w:val="18"/>
                <w:szCs w:val="18"/>
              </w:rPr>
              <w:t xml:space="preserve">WPUST KABLOWY W1D80U-34-38 M10X40 IP-65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0124396F" w14:textId="77777777" w:rsidR="00AF2E32" w:rsidRPr="000E03E4" w:rsidRDefault="00AF2E32" w:rsidP="00293880">
            <w:pPr>
              <w:jc w:val="right"/>
              <w:rPr>
                <w:rFonts w:ascii="Arial" w:hAnsi="Arial" w:cs="Arial"/>
              </w:rPr>
            </w:pPr>
          </w:p>
        </w:tc>
      </w:tr>
      <w:tr w:rsidR="00AF2E32" w:rsidRPr="000E03E4" w14:paraId="70DD5D83"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6CF707C" w14:textId="77777777" w:rsidR="00AF2E32" w:rsidRPr="009E6D78" w:rsidRDefault="00AF2E32" w:rsidP="00293880">
            <w:pPr>
              <w:jc w:val="right"/>
              <w:rPr>
                <w:sz w:val="18"/>
                <w:szCs w:val="18"/>
              </w:rPr>
            </w:pPr>
            <w:r w:rsidRPr="009E6D78">
              <w:rPr>
                <w:sz w:val="18"/>
                <w:szCs w:val="18"/>
              </w:rPr>
              <w:t>21</w:t>
            </w:r>
          </w:p>
        </w:tc>
        <w:tc>
          <w:tcPr>
            <w:tcW w:w="7459" w:type="dxa"/>
            <w:gridSpan w:val="2"/>
            <w:tcBorders>
              <w:top w:val="nil"/>
              <w:left w:val="nil"/>
              <w:bottom w:val="single" w:sz="4" w:space="0" w:color="auto"/>
              <w:right w:val="single" w:sz="4" w:space="0" w:color="auto"/>
            </w:tcBorders>
            <w:shd w:val="clear" w:color="auto" w:fill="auto"/>
            <w:vAlign w:val="center"/>
            <w:hideMark/>
          </w:tcPr>
          <w:p w14:paraId="0F1B3106" w14:textId="77777777" w:rsidR="00AF2E32" w:rsidRPr="009E6D78" w:rsidRDefault="00AF2E32" w:rsidP="00293880">
            <w:pPr>
              <w:rPr>
                <w:sz w:val="18"/>
                <w:szCs w:val="18"/>
              </w:rPr>
            </w:pPr>
            <w:r w:rsidRPr="009E6D78">
              <w:rPr>
                <w:sz w:val="18"/>
                <w:szCs w:val="18"/>
              </w:rPr>
              <w:t>WPUST KABLOWY W1D80U-41-46 M10X40 IP-65 KOMORY PRZYŁĄCZENIOWE URZĄDZEŃ ELEKTRYCZNYCH</w:t>
            </w:r>
          </w:p>
        </w:tc>
        <w:tc>
          <w:tcPr>
            <w:tcW w:w="1704" w:type="dxa"/>
            <w:gridSpan w:val="4"/>
            <w:tcBorders>
              <w:top w:val="nil"/>
              <w:left w:val="nil"/>
              <w:bottom w:val="single" w:sz="4" w:space="0" w:color="auto"/>
              <w:right w:val="single" w:sz="4" w:space="0" w:color="auto"/>
            </w:tcBorders>
            <w:shd w:val="clear" w:color="auto" w:fill="auto"/>
            <w:vAlign w:val="center"/>
          </w:tcPr>
          <w:p w14:paraId="21345CEB" w14:textId="77777777" w:rsidR="00AF2E32" w:rsidRPr="000E03E4" w:rsidRDefault="00AF2E32" w:rsidP="00293880">
            <w:pPr>
              <w:jc w:val="right"/>
              <w:rPr>
                <w:rFonts w:ascii="Arial" w:hAnsi="Arial" w:cs="Arial"/>
              </w:rPr>
            </w:pPr>
          </w:p>
        </w:tc>
      </w:tr>
      <w:tr w:rsidR="00AF2E32" w:rsidRPr="000E03E4" w14:paraId="2ECDAE76"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75968FE" w14:textId="77777777" w:rsidR="00AF2E32" w:rsidRPr="009E6D78" w:rsidRDefault="00AF2E32" w:rsidP="00293880">
            <w:pPr>
              <w:jc w:val="right"/>
              <w:rPr>
                <w:sz w:val="18"/>
                <w:szCs w:val="18"/>
              </w:rPr>
            </w:pPr>
            <w:r w:rsidRPr="009E6D78">
              <w:rPr>
                <w:sz w:val="18"/>
                <w:szCs w:val="18"/>
              </w:rPr>
              <w:t>22</w:t>
            </w:r>
          </w:p>
        </w:tc>
        <w:tc>
          <w:tcPr>
            <w:tcW w:w="7459" w:type="dxa"/>
            <w:gridSpan w:val="2"/>
            <w:tcBorders>
              <w:top w:val="nil"/>
              <w:left w:val="nil"/>
              <w:bottom w:val="single" w:sz="4" w:space="0" w:color="auto"/>
              <w:right w:val="single" w:sz="4" w:space="0" w:color="auto"/>
            </w:tcBorders>
            <w:shd w:val="clear" w:color="auto" w:fill="auto"/>
            <w:vAlign w:val="center"/>
            <w:hideMark/>
          </w:tcPr>
          <w:p w14:paraId="3C1DC299" w14:textId="77777777" w:rsidR="00AF2E32" w:rsidRPr="009E6D78" w:rsidRDefault="00AF2E32" w:rsidP="00293880">
            <w:pPr>
              <w:rPr>
                <w:sz w:val="18"/>
                <w:szCs w:val="18"/>
              </w:rPr>
            </w:pPr>
            <w:r w:rsidRPr="009E6D78">
              <w:rPr>
                <w:sz w:val="18"/>
                <w:szCs w:val="18"/>
              </w:rPr>
              <w:t>WPUST KABLOWY W1D80U-48-53 M10X45 IP-65 KOMORY PRZYŁĄCZENIOWE URZĄDZEŃ ELEKTRYCZNYCH</w:t>
            </w:r>
          </w:p>
        </w:tc>
        <w:tc>
          <w:tcPr>
            <w:tcW w:w="1704" w:type="dxa"/>
            <w:gridSpan w:val="4"/>
            <w:tcBorders>
              <w:top w:val="nil"/>
              <w:left w:val="nil"/>
              <w:bottom w:val="single" w:sz="4" w:space="0" w:color="auto"/>
              <w:right w:val="single" w:sz="4" w:space="0" w:color="auto"/>
            </w:tcBorders>
            <w:shd w:val="clear" w:color="auto" w:fill="auto"/>
            <w:vAlign w:val="center"/>
          </w:tcPr>
          <w:p w14:paraId="5CBF37D4" w14:textId="77777777" w:rsidR="00AF2E32" w:rsidRPr="000E03E4" w:rsidRDefault="00AF2E32" w:rsidP="00293880">
            <w:pPr>
              <w:jc w:val="right"/>
              <w:rPr>
                <w:rFonts w:ascii="Arial" w:hAnsi="Arial" w:cs="Arial"/>
              </w:rPr>
            </w:pPr>
          </w:p>
        </w:tc>
      </w:tr>
      <w:tr w:rsidR="00AF2E32" w:rsidRPr="000E03E4" w14:paraId="5EBD61F7"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3AAB4AB" w14:textId="77777777" w:rsidR="00AF2E32" w:rsidRPr="009E6D78" w:rsidRDefault="00AF2E32" w:rsidP="00293880">
            <w:pPr>
              <w:jc w:val="right"/>
              <w:rPr>
                <w:sz w:val="18"/>
                <w:szCs w:val="18"/>
              </w:rPr>
            </w:pPr>
            <w:r w:rsidRPr="009E6D78">
              <w:rPr>
                <w:sz w:val="18"/>
                <w:szCs w:val="18"/>
              </w:rPr>
              <w:t>23</w:t>
            </w:r>
          </w:p>
        </w:tc>
        <w:tc>
          <w:tcPr>
            <w:tcW w:w="7459" w:type="dxa"/>
            <w:gridSpan w:val="2"/>
            <w:tcBorders>
              <w:top w:val="nil"/>
              <w:left w:val="nil"/>
              <w:bottom w:val="single" w:sz="4" w:space="0" w:color="auto"/>
              <w:right w:val="single" w:sz="4" w:space="0" w:color="auto"/>
            </w:tcBorders>
            <w:shd w:val="clear" w:color="auto" w:fill="auto"/>
            <w:vAlign w:val="center"/>
            <w:hideMark/>
          </w:tcPr>
          <w:p w14:paraId="66E1C8C1" w14:textId="77777777" w:rsidR="00AF2E32" w:rsidRPr="009E6D78" w:rsidRDefault="00AF2E32" w:rsidP="00293880">
            <w:pPr>
              <w:rPr>
                <w:sz w:val="18"/>
                <w:szCs w:val="18"/>
              </w:rPr>
            </w:pPr>
            <w:r w:rsidRPr="009E6D78">
              <w:rPr>
                <w:sz w:val="18"/>
                <w:szCs w:val="18"/>
              </w:rPr>
              <w:t xml:space="preserve">ZAŚLEPKA ZW1U M8X20 IP-65 WPUST KABLOWY W1DU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7EDF7CA2" w14:textId="77777777" w:rsidR="00AF2E32" w:rsidRPr="000E03E4" w:rsidRDefault="00AF2E32" w:rsidP="00293880">
            <w:pPr>
              <w:jc w:val="right"/>
              <w:rPr>
                <w:rFonts w:ascii="Arial" w:hAnsi="Arial" w:cs="Arial"/>
              </w:rPr>
            </w:pPr>
          </w:p>
        </w:tc>
      </w:tr>
      <w:tr w:rsidR="00AF2E32" w:rsidRPr="000E03E4" w14:paraId="0BAFCA0B"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264182D" w14:textId="77777777" w:rsidR="00AF2E32" w:rsidRPr="009E6D78" w:rsidRDefault="00AF2E32" w:rsidP="00293880">
            <w:pPr>
              <w:jc w:val="right"/>
              <w:rPr>
                <w:sz w:val="18"/>
                <w:szCs w:val="18"/>
              </w:rPr>
            </w:pPr>
            <w:r w:rsidRPr="009E6D78">
              <w:rPr>
                <w:sz w:val="18"/>
                <w:szCs w:val="18"/>
              </w:rPr>
              <w:t>24</w:t>
            </w:r>
          </w:p>
        </w:tc>
        <w:tc>
          <w:tcPr>
            <w:tcW w:w="7459" w:type="dxa"/>
            <w:gridSpan w:val="2"/>
            <w:tcBorders>
              <w:top w:val="nil"/>
              <w:left w:val="nil"/>
              <w:bottom w:val="single" w:sz="4" w:space="0" w:color="auto"/>
              <w:right w:val="single" w:sz="4" w:space="0" w:color="auto"/>
            </w:tcBorders>
            <w:shd w:val="clear" w:color="auto" w:fill="auto"/>
            <w:vAlign w:val="center"/>
            <w:hideMark/>
          </w:tcPr>
          <w:p w14:paraId="750028D9" w14:textId="77777777" w:rsidR="00AF2E32" w:rsidRPr="009E6D78" w:rsidRDefault="00AF2E32" w:rsidP="00293880">
            <w:pPr>
              <w:rPr>
                <w:sz w:val="18"/>
                <w:szCs w:val="18"/>
              </w:rPr>
            </w:pPr>
            <w:r w:rsidRPr="009E6D78">
              <w:rPr>
                <w:sz w:val="18"/>
                <w:szCs w:val="18"/>
              </w:rPr>
              <w:t xml:space="preserve">ZAŚLEPKA ZW2U M10X20 IP-65 WPUST KABLOWY W2DU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222BF702" w14:textId="77777777" w:rsidR="00AF2E32" w:rsidRPr="000E03E4" w:rsidRDefault="00AF2E32" w:rsidP="00293880">
            <w:pPr>
              <w:jc w:val="right"/>
              <w:rPr>
                <w:rFonts w:ascii="Arial" w:hAnsi="Arial" w:cs="Arial"/>
              </w:rPr>
            </w:pPr>
          </w:p>
        </w:tc>
      </w:tr>
      <w:tr w:rsidR="00AF2E32" w:rsidRPr="000E03E4" w14:paraId="3A45D30E" w14:textId="77777777" w:rsidTr="009A476C">
        <w:trPr>
          <w:gridAfter w:val="4"/>
          <w:wAfter w:w="1704" w:type="dxa"/>
          <w:trHeight w:val="255"/>
        </w:trPr>
        <w:tc>
          <w:tcPr>
            <w:tcW w:w="8662" w:type="dxa"/>
            <w:gridSpan w:val="4"/>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71E6B1F4" w14:textId="77777777" w:rsidR="00AF2E32" w:rsidRPr="009E6D78" w:rsidRDefault="00AF2E32" w:rsidP="00293880">
            <w:pPr>
              <w:rPr>
                <w:b/>
                <w:bCs/>
                <w:sz w:val="18"/>
                <w:szCs w:val="18"/>
              </w:rPr>
            </w:pPr>
            <w:r w:rsidRPr="009E6D78">
              <w:rPr>
                <w:b/>
                <w:bCs/>
                <w:sz w:val="18"/>
                <w:szCs w:val="18"/>
              </w:rPr>
              <w:t>Zadanie  7</w:t>
            </w:r>
          </w:p>
        </w:tc>
      </w:tr>
      <w:tr w:rsidR="00AF2E32" w:rsidRPr="000E03E4" w14:paraId="7F737F1B"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3BE8BD7" w14:textId="77777777" w:rsidR="00AF2E32" w:rsidRPr="009E6D78" w:rsidRDefault="00AF2E32" w:rsidP="00293880">
            <w:pPr>
              <w:jc w:val="right"/>
              <w:rPr>
                <w:sz w:val="18"/>
                <w:szCs w:val="18"/>
              </w:rPr>
            </w:pPr>
            <w:r w:rsidRPr="009E6D78">
              <w:rPr>
                <w:sz w:val="18"/>
                <w:szCs w:val="18"/>
              </w:rPr>
              <w:t>1</w:t>
            </w:r>
          </w:p>
        </w:tc>
        <w:tc>
          <w:tcPr>
            <w:tcW w:w="7459" w:type="dxa"/>
            <w:gridSpan w:val="2"/>
            <w:tcBorders>
              <w:top w:val="nil"/>
              <w:left w:val="nil"/>
              <w:bottom w:val="single" w:sz="4" w:space="0" w:color="auto"/>
              <w:right w:val="single" w:sz="4" w:space="0" w:color="auto"/>
            </w:tcBorders>
            <w:shd w:val="clear" w:color="auto" w:fill="auto"/>
            <w:vAlign w:val="center"/>
            <w:hideMark/>
          </w:tcPr>
          <w:p w14:paraId="60078315" w14:textId="77777777" w:rsidR="00AF2E32" w:rsidRPr="009E6D78" w:rsidRDefault="00AF2E32" w:rsidP="00293880">
            <w:pPr>
              <w:rPr>
                <w:sz w:val="18"/>
                <w:szCs w:val="18"/>
              </w:rPr>
            </w:pPr>
            <w:r w:rsidRPr="009E6D78">
              <w:rPr>
                <w:sz w:val="18"/>
                <w:szCs w:val="18"/>
              </w:rPr>
              <w:t xml:space="preserve">ZESPÓŁ WPUSTOWY ZW25M  ZAKRES ŚREDNIC KABLI ZEW. 15-25MM SKRZYNKA SOŁ/SOP/SOR/SOS </w:t>
            </w:r>
          </w:p>
        </w:tc>
        <w:tc>
          <w:tcPr>
            <w:tcW w:w="1704" w:type="dxa"/>
            <w:gridSpan w:val="4"/>
            <w:tcBorders>
              <w:top w:val="single" w:sz="4" w:space="0" w:color="auto"/>
              <w:left w:val="nil"/>
              <w:bottom w:val="single" w:sz="4" w:space="0" w:color="auto"/>
              <w:right w:val="single" w:sz="4" w:space="0" w:color="auto"/>
            </w:tcBorders>
            <w:shd w:val="clear" w:color="auto" w:fill="auto"/>
            <w:vAlign w:val="center"/>
          </w:tcPr>
          <w:p w14:paraId="1B3C9D84" w14:textId="77777777" w:rsidR="00AF2E32" w:rsidRPr="000E03E4" w:rsidRDefault="00AF2E32" w:rsidP="00293880">
            <w:pPr>
              <w:jc w:val="right"/>
              <w:rPr>
                <w:rFonts w:ascii="Arial" w:hAnsi="Arial" w:cs="Arial"/>
              </w:rPr>
            </w:pPr>
          </w:p>
        </w:tc>
      </w:tr>
      <w:tr w:rsidR="00AF2E32" w:rsidRPr="000E03E4" w14:paraId="54565D32"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CE02AD2" w14:textId="77777777" w:rsidR="00AF2E32" w:rsidRPr="009E6D78" w:rsidRDefault="00AF2E32" w:rsidP="00293880">
            <w:pPr>
              <w:jc w:val="right"/>
              <w:rPr>
                <w:sz w:val="18"/>
                <w:szCs w:val="18"/>
              </w:rPr>
            </w:pPr>
            <w:r w:rsidRPr="009E6D78">
              <w:rPr>
                <w:sz w:val="18"/>
                <w:szCs w:val="18"/>
              </w:rPr>
              <w:t>2</w:t>
            </w:r>
          </w:p>
        </w:tc>
        <w:tc>
          <w:tcPr>
            <w:tcW w:w="7459" w:type="dxa"/>
            <w:gridSpan w:val="2"/>
            <w:tcBorders>
              <w:top w:val="nil"/>
              <w:left w:val="nil"/>
              <w:bottom w:val="single" w:sz="4" w:space="0" w:color="auto"/>
              <w:right w:val="single" w:sz="4" w:space="0" w:color="auto"/>
            </w:tcBorders>
            <w:shd w:val="clear" w:color="auto" w:fill="auto"/>
            <w:vAlign w:val="center"/>
            <w:hideMark/>
          </w:tcPr>
          <w:p w14:paraId="0ED75F15" w14:textId="77777777" w:rsidR="00AF2E32" w:rsidRPr="009E6D78" w:rsidRDefault="00AF2E32" w:rsidP="00293880">
            <w:pPr>
              <w:rPr>
                <w:sz w:val="18"/>
                <w:szCs w:val="18"/>
              </w:rPr>
            </w:pPr>
            <w:r w:rsidRPr="009E6D78">
              <w:rPr>
                <w:sz w:val="18"/>
                <w:szCs w:val="18"/>
              </w:rPr>
              <w:t xml:space="preserve">ZESPÓŁ WPUSTOWY ZW35M  ZAKRES ŚREDNIC KABLI ZEW. 25-35MM SKRZYNKA SOŁ/SOP/SOR/SOS </w:t>
            </w:r>
          </w:p>
        </w:tc>
        <w:tc>
          <w:tcPr>
            <w:tcW w:w="1704" w:type="dxa"/>
            <w:gridSpan w:val="4"/>
            <w:tcBorders>
              <w:top w:val="nil"/>
              <w:left w:val="nil"/>
              <w:bottom w:val="single" w:sz="4" w:space="0" w:color="auto"/>
              <w:right w:val="single" w:sz="4" w:space="0" w:color="auto"/>
            </w:tcBorders>
            <w:shd w:val="clear" w:color="auto" w:fill="auto"/>
            <w:vAlign w:val="center"/>
          </w:tcPr>
          <w:p w14:paraId="77676338" w14:textId="77777777" w:rsidR="00AF2E32" w:rsidRPr="000E03E4" w:rsidRDefault="00AF2E32" w:rsidP="00293880">
            <w:pPr>
              <w:jc w:val="right"/>
              <w:rPr>
                <w:rFonts w:ascii="Arial" w:hAnsi="Arial" w:cs="Arial"/>
              </w:rPr>
            </w:pPr>
          </w:p>
        </w:tc>
      </w:tr>
      <w:tr w:rsidR="00AF2E32" w:rsidRPr="000E03E4" w14:paraId="26493251"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04218C4" w14:textId="77777777" w:rsidR="00AF2E32" w:rsidRPr="009E6D78" w:rsidRDefault="00AF2E32" w:rsidP="00293880">
            <w:pPr>
              <w:jc w:val="right"/>
              <w:rPr>
                <w:sz w:val="18"/>
                <w:szCs w:val="18"/>
              </w:rPr>
            </w:pPr>
            <w:r w:rsidRPr="009E6D78">
              <w:rPr>
                <w:sz w:val="18"/>
                <w:szCs w:val="18"/>
              </w:rPr>
              <w:t>3</w:t>
            </w:r>
          </w:p>
        </w:tc>
        <w:tc>
          <w:tcPr>
            <w:tcW w:w="7459" w:type="dxa"/>
            <w:gridSpan w:val="2"/>
            <w:tcBorders>
              <w:top w:val="nil"/>
              <w:left w:val="nil"/>
              <w:bottom w:val="single" w:sz="4" w:space="0" w:color="auto"/>
              <w:right w:val="single" w:sz="4" w:space="0" w:color="auto"/>
            </w:tcBorders>
            <w:shd w:val="clear" w:color="auto" w:fill="auto"/>
            <w:vAlign w:val="center"/>
            <w:hideMark/>
          </w:tcPr>
          <w:p w14:paraId="52BCC343" w14:textId="77777777" w:rsidR="00AF2E32" w:rsidRPr="009E6D78" w:rsidRDefault="00AF2E32" w:rsidP="00293880">
            <w:pPr>
              <w:rPr>
                <w:sz w:val="18"/>
                <w:szCs w:val="18"/>
              </w:rPr>
            </w:pPr>
            <w:r w:rsidRPr="009E6D78">
              <w:rPr>
                <w:sz w:val="18"/>
                <w:szCs w:val="18"/>
              </w:rPr>
              <w:t xml:space="preserve">ZESPÓŁ WPUSTOWY ZW55M  ZAKRES ŚREDNIC KABLI ZEW. 45-55MM SKRZYNKA SOŁ/SOP/SOR/SOS </w:t>
            </w:r>
          </w:p>
        </w:tc>
        <w:tc>
          <w:tcPr>
            <w:tcW w:w="1704" w:type="dxa"/>
            <w:gridSpan w:val="4"/>
            <w:tcBorders>
              <w:top w:val="nil"/>
              <w:left w:val="nil"/>
              <w:bottom w:val="single" w:sz="4" w:space="0" w:color="auto"/>
              <w:right w:val="single" w:sz="4" w:space="0" w:color="auto"/>
            </w:tcBorders>
            <w:shd w:val="clear" w:color="auto" w:fill="auto"/>
            <w:vAlign w:val="center"/>
          </w:tcPr>
          <w:p w14:paraId="2E9BB3B0" w14:textId="77777777" w:rsidR="00AF2E32" w:rsidRPr="000E03E4" w:rsidRDefault="00AF2E32" w:rsidP="00293880">
            <w:pPr>
              <w:jc w:val="right"/>
              <w:rPr>
                <w:rFonts w:ascii="Arial" w:hAnsi="Arial" w:cs="Arial"/>
              </w:rPr>
            </w:pPr>
          </w:p>
        </w:tc>
      </w:tr>
      <w:tr w:rsidR="00AF2E32" w:rsidRPr="000E03E4" w14:paraId="004FE3F3"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611C1CEC" w14:textId="77777777" w:rsidR="00AF2E32" w:rsidRPr="009E6D78" w:rsidRDefault="00AF2E32" w:rsidP="00293880">
            <w:pPr>
              <w:jc w:val="right"/>
              <w:rPr>
                <w:sz w:val="18"/>
                <w:szCs w:val="18"/>
              </w:rPr>
            </w:pPr>
            <w:r w:rsidRPr="009E6D78">
              <w:rPr>
                <w:sz w:val="18"/>
                <w:szCs w:val="18"/>
              </w:rPr>
              <w:t>4</w:t>
            </w:r>
          </w:p>
        </w:tc>
        <w:tc>
          <w:tcPr>
            <w:tcW w:w="7459" w:type="dxa"/>
            <w:gridSpan w:val="2"/>
            <w:tcBorders>
              <w:top w:val="nil"/>
              <w:left w:val="nil"/>
              <w:bottom w:val="single" w:sz="4" w:space="0" w:color="auto"/>
              <w:right w:val="single" w:sz="4" w:space="0" w:color="auto"/>
            </w:tcBorders>
            <w:shd w:val="clear" w:color="auto" w:fill="auto"/>
            <w:vAlign w:val="center"/>
            <w:hideMark/>
          </w:tcPr>
          <w:p w14:paraId="0E8E7F3A" w14:textId="77777777" w:rsidR="00AF2E32" w:rsidRPr="009E6D78" w:rsidRDefault="00AF2E32" w:rsidP="00293880">
            <w:pPr>
              <w:rPr>
                <w:sz w:val="18"/>
                <w:szCs w:val="18"/>
              </w:rPr>
            </w:pPr>
            <w:r w:rsidRPr="009E6D78">
              <w:rPr>
                <w:sz w:val="18"/>
                <w:szCs w:val="18"/>
              </w:rPr>
              <w:t xml:space="preserve">KOREK ZAŚLEPIAJĄCY GNIAZDO WPUSTU ZW25Z SKRZYNKA SOŁ/SOP/SOR </w:t>
            </w:r>
          </w:p>
        </w:tc>
        <w:tc>
          <w:tcPr>
            <w:tcW w:w="1704" w:type="dxa"/>
            <w:gridSpan w:val="4"/>
            <w:tcBorders>
              <w:top w:val="nil"/>
              <w:left w:val="nil"/>
              <w:bottom w:val="single" w:sz="4" w:space="0" w:color="auto"/>
              <w:right w:val="single" w:sz="4" w:space="0" w:color="auto"/>
            </w:tcBorders>
            <w:shd w:val="clear" w:color="auto" w:fill="auto"/>
            <w:vAlign w:val="center"/>
          </w:tcPr>
          <w:p w14:paraId="0BB3805B" w14:textId="77777777" w:rsidR="00AF2E32" w:rsidRPr="000E03E4" w:rsidRDefault="00AF2E32" w:rsidP="00293880">
            <w:pPr>
              <w:jc w:val="right"/>
              <w:rPr>
                <w:rFonts w:ascii="Arial" w:hAnsi="Arial" w:cs="Arial"/>
              </w:rPr>
            </w:pPr>
          </w:p>
        </w:tc>
      </w:tr>
      <w:tr w:rsidR="00AF2E32" w:rsidRPr="000E03E4" w14:paraId="131159D2"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3E8A04C" w14:textId="77777777" w:rsidR="00AF2E32" w:rsidRPr="009E6D78" w:rsidRDefault="00AF2E32" w:rsidP="00293880">
            <w:pPr>
              <w:jc w:val="right"/>
              <w:rPr>
                <w:sz w:val="18"/>
                <w:szCs w:val="18"/>
              </w:rPr>
            </w:pPr>
            <w:r w:rsidRPr="009E6D78">
              <w:rPr>
                <w:sz w:val="18"/>
                <w:szCs w:val="18"/>
              </w:rPr>
              <w:t>5</w:t>
            </w:r>
          </w:p>
        </w:tc>
        <w:tc>
          <w:tcPr>
            <w:tcW w:w="7459" w:type="dxa"/>
            <w:gridSpan w:val="2"/>
            <w:tcBorders>
              <w:top w:val="nil"/>
              <w:left w:val="nil"/>
              <w:bottom w:val="single" w:sz="4" w:space="0" w:color="auto"/>
              <w:right w:val="single" w:sz="4" w:space="0" w:color="auto"/>
            </w:tcBorders>
            <w:shd w:val="clear" w:color="auto" w:fill="auto"/>
            <w:vAlign w:val="center"/>
            <w:hideMark/>
          </w:tcPr>
          <w:p w14:paraId="5E5A2DDE" w14:textId="77777777" w:rsidR="00AF2E32" w:rsidRPr="009E6D78" w:rsidRDefault="00AF2E32" w:rsidP="00293880">
            <w:pPr>
              <w:rPr>
                <w:sz w:val="18"/>
                <w:szCs w:val="18"/>
              </w:rPr>
            </w:pPr>
            <w:r w:rsidRPr="009E6D78">
              <w:rPr>
                <w:sz w:val="18"/>
                <w:szCs w:val="18"/>
              </w:rPr>
              <w:t xml:space="preserve">KOREK ZAŚLEPIAJĄCY GNIAZDO WPUSTU ZW35Z SKRZYNKA SOŁ/SOP/SOR </w:t>
            </w:r>
          </w:p>
        </w:tc>
        <w:tc>
          <w:tcPr>
            <w:tcW w:w="1704" w:type="dxa"/>
            <w:gridSpan w:val="4"/>
            <w:tcBorders>
              <w:top w:val="nil"/>
              <w:left w:val="nil"/>
              <w:bottom w:val="single" w:sz="4" w:space="0" w:color="auto"/>
              <w:right w:val="single" w:sz="4" w:space="0" w:color="auto"/>
            </w:tcBorders>
            <w:shd w:val="clear" w:color="auto" w:fill="auto"/>
            <w:vAlign w:val="center"/>
          </w:tcPr>
          <w:p w14:paraId="449E96F0" w14:textId="77777777" w:rsidR="00AF2E32" w:rsidRPr="000E03E4" w:rsidRDefault="00AF2E32" w:rsidP="00293880">
            <w:pPr>
              <w:jc w:val="right"/>
              <w:rPr>
                <w:rFonts w:ascii="Arial" w:hAnsi="Arial" w:cs="Arial"/>
              </w:rPr>
            </w:pPr>
          </w:p>
        </w:tc>
      </w:tr>
      <w:tr w:rsidR="00AF2E32" w:rsidRPr="000E03E4" w14:paraId="6F1AC98C"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BAF7E98" w14:textId="77777777" w:rsidR="00AF2E32" w:rsidRPr="009E6D78" w:rsidRDefault="00AF2E32" w:rsidP="00293880">
            <w:pPr>
              <w:jc w:val="right"/>
              <w:rPr>
                <w:sz w:val="18"/>
                <w:szCs w:val="18"/>
              </w:rPr>
            </w:pPr>
            <w:r w:rsidRPr="009E6D78">
              <w:rPr>
                <w:sz w:val="18"/>
                <w:szCs w:val="18"/>
              </w:rPr>
              <w:t>6</w:t>
            </w:r>
          </w:p>
        </w:tc>
        <w:tc>
          <w:tcPr>
            <w:tcW w:w="7459" w:type="dxa"/>
            <w:gridSpan w:val="2"/>
            <w:tcBorders>
              <w:top w:val="nil"/>
              <w:left w:val="nil"/>
              <w:bottom w:val="single" w:sz="4" w:space="0" w:color="auto"/>
              <w:right w:val="single" w:sz="4" w:space="0" w:color="auto"/>
            </w:tcBorders>
            <w:shd w:val="clear" w:color="auto" w:fill="auto"/>
            <w:vAlign w:val="center"/>
            <w:hideMark/>
          </w:tcPr>
          <w:p w14:paraId="369854A0" w14:textId="77777777" w:rsidR="00AF2E32" w:rsidRPr="009E6D78" w:rsidRDefault="00AF2E32" w:rsidP="00293880">
            <w:pPr>
              <w:rPr>
                <w:sz w:val="18"/>
                <w:szCs w:val="18"/>
              </w:rPr>
            </w:pPr>
            <w:r w:rsidRPr="009E6D78">
              <w:rPr>
                <w:sz w:val="18"/>
                <w:szCs w:val="18"/>
              </w:rPr>
              <w:t xml:space="preserve">ZESPÓŁ WPUSTOWY ZCW55M  ZAKRES ŚREDNIC KABLI ZEW. 45-55MM SKRZYNKA SOŁ/SOP/SOR </w:t>
            </w:r>
          </w:p>
        </w:tc>
        <w:tc>
          <w:tcPr>
            <w:tcW w:w="1704" w:type="dxa"/>
            <w:gridSpan w:val="4"/>
            <w:tcBorders>
              <w:top w:val="nil"/>
              <w:left w:val="nil"/>
              <w:bottom w:val="single" w:sz="4" w:space="0" w:color="auto"/>
              <w:right w:val="single" w:sz="4" w:space="0" w:color="auto"/>
            </w:tcBorders>
            <w:shd w:val="clear" w:color="auto" w:fill="auto"/>
            <w:vAlign w:val="center"/>
          </w:tcPr>
          <w:p w14:paraId="0CF35BF0" w14:textId="77777777" w:rsidR="00AF2E32" w:rsidRPr="000E03E4" w:rsidRDefault="00AF2E32" w:rsidP="00293880">
            <w:pPr>
              <w:jc w:val="right"/>
              <w:rPr>
                <w:rFonts w:ascii="Arial" w:hAnsi="Arial" w:cs="Arial"/>
              </w:rPr>
            </w:pPr>
          </w:p>
        </w:tc>
      </w:tr>
      <w:tr w:rsidR="00AF2E32" w:rsidRPr="000E03E4" w14:paraId="69DB5670"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1B2E503" w14:textId="77777777" w:rsidR="00AF2E32" w:rsidRPr="009E6D78" w:rsidRDefault="00AF2E32" w:rsidP="00293880">
            <w:pPr>
              <w:jc w:val="right"/>
              <w:rPr>
                <w:sz w:val="18"/>
                <w:szCs w:val="18"/>
              </w:rPr>
            </w:pPr>
            <w:r w:rsidRPr="009E6D78">
              <w:rPr>
                <w:sz w:val="18"/>
                <w:szCs w:val="18"/>
              </w:rPr>
              <w:t>7</w:t>
            </w:r>
          </w:p>
        </w:tc>
        <w:tc>
          <w:tcPr>
            <w:tcW w:w="7459" w:type="dxa"/>
            <w:gridSpan w:val="2"/>
            <w:tcBorders>
              <w:top w:val="nil"/>
              <w:left w:val="nil"/>
              <w:bottom w:val="single" w:sz="4" w:space="0" w:color="auto"/>
              <w:right w:val="single" w:sz="4" w:space="0" w:color="auto"/>
            </w:tcBorders>
            <w:shd w:val="clear" w:color="auto" w:fill="auto"/>
            <w:vAlign w:val="center"/>
            <w:hideMark/>
          </w:tcPr>
          <w:p w14:paraId="77088651" w14:textId="77777777" w:rsidR="00AF2E32" w:rsidRPr="009E6D78" w:rsidRDefault="00AF2E32" w:rsidP="00293880">
            <w:pPr>
              <w:rPr>
                <w:sz w:val="18"/>
                <w:szCs w:val="18"/>
              </w:rPr>
            </w:pPr>
            <w:r w:rsidRPr="009E6D78">
              <w:rPr>
                <w:sz w:val="18"/>
                <w:szCs w:val="18"/>
              </w:rPr>
              <w:t xml:space="preserve">KOREK ZAŚLEPIAJĄCY ZCWZ SKRZYNKA SOŁ/SOP/SOR </w:t>
            </w:r>
          </w:p>
        </w:tc>
        <w:tc>
          <w:tcPr>
            <w:tcW w:w="1704" w:type="dxa"/>
            <w:gridSpan w:val="4"/>
            <w:tcBorders>
              <w:top w:val="nil"/>
              <w:left w:val="nil"/>
              <w:bottom w:val="single" w:sz="4" w:space="0" w:color="auto"/>
              <w:right w:val="single" w:sz="4" w:space="0" w:color="auto"/>
            </w:tcBorders>
            <w:shd w:val="clear" w:color="auto" w:fill="auto"/>
            <w:vAlign w:val="center"/>
          </w:tcPr>
          <w:p w14:paraId="1D15D6BA" w14:textId="77777777" w:rsidR="00AF2E32" w:rsidRPr="000E03E4" w:rsidRDefault="00AF2E32" w:rsidP="00293880">
            <w:pPr>
              <w:jc w:val="right"/>
              <w:rPr>
                <w:rFonts w:ascii="Arial" w:hAnsi="Arial" w:cs="Arial"/>
              </w:rPr>
            </w:pPr>
          </w:p>
        </w:tc>
      </w:tr>
      <w:tr w:rsidR="00AF2E32" w:rsidRPr="000E03E4" w14:paraId="159ED36D" w14:textId="77777777" w:rsidTr="009A476C">
        <w:trPr>
          <w:gridAfter w:val="4"/>
          <w:wAfter w:w="1704" w:type="dxa"/>
          <w:trHeight w:val="255"/>
        </w:trPr>
        <w:tc>
          <w:tcPr>
            <w:tcW w:w="8662" w:type="dxa"/>
            <w:gridSpan w:val="4"/>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1E9001B9" w14:textId="77777777" w:rsidR="00AF2E32" w:rsidRPr="009E6D78" w:rsidRDefault="00AF2E32" w:rsidP="00293880">
            <w:pPr>
              <w:rPr>
                <w:b/>
                <w:bCs/>
                <w:sz w:val="18"/>
                <w:szCs w:val="18"/>
              </w:rPr>
            </w:pPr>
            <w:r w:rsidRPr="009E6D78">
              <w:rPr>
                <w:b/>
                <w:bCs/>
                <w:sz w:val="18"/>
                <w:szCs w:val="18"/>
              </w:rPr>
              <w:t>Zadanie 8</w:t>
            </w:r>
          </w:p>
        </w:tc>
      </w:tr>
      <w:tr w:rsidR="00AF2E32" w:rsidRPr="000E03E4" w14:paraId="7D29BDAF"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921BF70" w14:textId="77777777" w:rsidR="00AF2E32" w:rsidRPr="009E6D78" w:rsidRDefault="00AF2E32" w:rsidP="00293880">
            <w:pPr>
              <w:jc w:val="right"/>
              <w:rPr>
                <w:sz w:val="18"/>
                <w:szCs w:val="18"/>
              </w:rPr>
            </w:pPr>
            <w:r w:rsidRPr="009E6D78">
              <w:rPr>
                <w:sz w:val="18"/>
                <w:szCs w:val="18"/>
              </w:rPr>
              <w:t>1</w:t>
            </w:r>
          </w:p>
        </w:tc>
        <w:tc>
          <w:tcPr>
            <w:tcW w:w="7459" w:type="dxa"/>
            <w:gridSpan w:val="2"/>
            <w:tcBorders>
              <w:top w:val="nil"/>
              <w:left w:val="nil"/>
              <w:bottom w:val="single" w:sz="4" w:space="0" w:color="auto"/>
              <w:right w:val="single" w:sz="4" w:space="0" w:color="auto"/>
            </w:tcBorders>
            <w:shd w:val="clear" w:color="auto" w:fill="auto"/>
            <w:vAlign w:val="center"/>
            <w:hideMark/>
          </w:tcPr>
          <w:p w14:paraId="6EB9E00F" w14:textId="77777777" w:rsidR="00AF2E32" w:rsidRPr="009E6D78" w:rsidRDefault="00AF2E32" w:rsidP="00293880">
            <w:pPr>
              <w:rPr>
                <w:sz w:val="18"/>
                <w:szCs w:val="18"/>
              </w:rPr>
            </w:pPr>
            <w:r w:rsidRPr="009E6D78">
              <w:rPr>
                <w:sz w:val="18"/>
                <w:szCs w:val="18"/>
              </w:rPr>
              <w:t xml:space="preserve">WPUST KABLOWY EH-D04/02  ZAKRES ŚREDNIC ZEWNĘTRZNYCH KABLI 20-25MM KOMORY PRZYŁĄCZENIOWE URZĄDZEŃ ELEKTRYCZNYCH </w:t>
            </w:r>
          </w:p>
        </w:tc>
        <w:tc>
          <w:tcPr>
            <w:tcW w:w="1704" w:type="dxa"/>
            <w:gridSpan w:val="4"/>
            <w:tcBorders>
              <w:top w:val="single" w:sz="4" w:space="0" w:color="auto"/>
              <w:left w:val="nil"/>
              <w:bottom w:val="single" w:sz="4" w:space="0" w:color="auto"/>
              <w:right w:val="single" w:sz="4" w:space="0" w:color="auto"/>
            </w:tcBorders>
            <w:shd w:val="clear" w:color="auto" w:fill="auto"/>
            <w:vAlign w:val="center"/>
          </w:tcPr>
          <w:p w14:paraId="6BD59E60" w14:textId="77777777" w:rsidR="00AF2E32" w:rsidRPr="000E03E4" w:rsidRDefault="00AF2E32" w:rsidP="00293880">
            <w:pPr>
              <w:jc w:val="right"/>
              <w:rPr>
                <w:rFonts w:ascii="Arial" w:hAnsi="Arial" w:cs="Arial"/>
              </w:rPr>
            </w:pPr>
          </w:p>
        </w:tc>
      </w:tr>
      <w:tr w:rsidR="00AF2E32" w:rsidRPr="000E03E4" w14:paraId="2DEB5E09"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55EE9AC" w14:textId="77777777" w:rsidR="00AF2E32" w:rsidRPr="009E6D78" w:rsidRDefault="00AF2E32" w:rsidP="00293880">
            <w:pPr>
              <w:jc w:val="right"/>
              <w:rPr>
                <w:sz w:val="18"/>
                <w:szCs w:val="18"/>
              </w:rPr>
            </w:pPr>
            <w:r w:rsidRPr="009E6D78">
              <w:rPr>
                <w:sz w:val="18"/>
                <w:szCs w:val="18"/>
              </w:rPr>
              <w:t>2</w:t>
            </w:r>
          </w:p>
        </w:tc>
        <w:tc>
          <w:tcPr>
            <w:tcW w:w="7459" w:type="dxa"/>
            <w:gridSpan w:val="2"/>
            <w:tcBorders>
              <w:top w:val="nil"/>
              <w:left w:val="nil"/>
              <w:bottom w:val="single" w:sz="4" w:space="0" w:color="auto"/>
              <w:right w:val="single" w:sz="4" w:space="0" w:color="auto"/>
            </w:tcBorders>
            <w:shd w:val="clear" w:color="auto" w:fill="auto"/>
            <w:vAlign w:val="center"/>
            <w:hideMark/>
          </w:tcPr>
          <w:p w14:paraId="65373224" w14:textId="77777777" w:rsidR="00AF2E32" w:rsidRPr="009E6D78" w:rsidRDefault="00AF2E32" w:rsidP="00293880">
            <w:pPr>
              <w:rPr>
                <w:sz w:val="18"/>
                <w:szCs w:val="18"/>
              </w:rPr>
            </w:pPr>
            <w:r w:rsidRPr="009E6D78">
              <w:rPr>
                <w:sz w:val="18"/>
                <w:szCs w:val="18"/>
              </w:rPr>
              <w:t xml:space="preserve">WPUST KABLOWY EH-D04/02  ZAKRES ŚREDNIC ZEWNĘTRZNYCH KABLI 35-38MM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118B73EF" w14:textId="77777777" w:rsidR="00AF2E32" w:rsidRPr="000E03E4" w:rsidRDefault="00AF2E32" w:rsidP="00293880">
            <w:pPr>
              <w:jc w:val="right"/>
              <w:rPr>
                <w:rFonts w:ascii="Arial" w:hAnsi="Arial" w:cs="Arial"/>
              </w:rPr>
            </w:pPr>
          </w:p>
        </w:tc>
      </w:tr>
      <w:tr w:rsidR="00AF2E32" w:rsidRPr="000E03E4" w14:paraId="09EB15F7"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9833A50" w14:textId="77777777" w:rsidR="00AF2E32" w:rsidRPr="009E6D78" w:rsidRDefault="00AF2E32" w:rsidP="00293880">
            <w:pPr>
              <w:jc w:val="right"/>
              <w:rPr>
                <w:sz w:val="18"/>
                <w:szCs w:val="18"/>
              </w:rPr>
            </w:pPr>
            <w:r w:rsidRPr="009E6D78">
              <w:rPr>
                <w:sz w:val="18"/>
                <w:szCs w:val="18"/>
              </w:rPr>
              <w:t>3</w:t>
            </w:r>
          </w:p>
        </w:tc>
        <w:tc>
          <w:tcPr>
            <w:tcW w:w="7459" w:type="dxa"/>
            <w:gridSpan w:val="2"/>
            <w:tcBorders>
              <w:top w:val="nil"/>
              <w:left w:val="nil"/>
              <w:bottom w:val="single" w:sz="4" w:space="0" w:color="auto"/>
              <w:right w:val="single" w:sz="4" w:space="0" w:color="auto"/>
            </w:tcBorders>
            <w:shd w:val="clear" w:color="auto" w:fill="auto"/>
            <w:vAlign w:val="center"/>
            <w:hideMark/>
          </w:tcPr>
          <w:p w14:paraId="7A60EDFE" w14:textId="77777777" w:rsidR="00AF2E32" w:rsidRPr="009E6D78" w:rsidRDefault="00AF2E32" w:rsidP="00293880">
            <w:pPr>
              <w:rPr>
                <w:sz w:val="18"/>
                <w:szCs w:val="18"/>
              </w:rPr>
            </w:pPr>
            <w:r w:rsidRPr="009E6D78">
              <w:rPr>
                <w:sz w:val="18"/>
                <w:szCs w:val="18"/>
              </w:rPr>
              <w:t xml:space="preserve">WPUST KABLOWY EH-D04/03  ZAKRES ŚREDNIC ZEWNĘTRZNYCH KABLI 30-34MM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73972ECB" w14:textId="77777777" w:rsidR="00AF2E32" w:rsidRPr="000E03E4" w:rsidRDefault="00AF2E32" w:rsidP="00293880">
            <w:pPr>
              <w:jc w:val="right"/>
              <w:rPr>
                <w:rFonts w:ascii="Arial" w:hAnsi="Arial" w:cs="Arial"/>
              </w:rPr>
            </w:pPr>
          </w:p>
        </w:tc>
      </w:tr>
      <w:tr w:rsidR="00AF2E32" w:rsidRPr="000E03E4" w14:paraId="32998040"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AB64DB8" w14:textId="77777777" w:rsidR="00AF2E32" w:rsidRPr="009E6D78" w:rsidRDefault="00AF2E32" w:rsidP="00293880">
            <w:pPr>
              <w:jc w:val="right"/>
              <w:rPr>
                <w:sz w:val="18"/>
                <w:szCs w:val="18"/>
              </w:rPr>
            </w:pPr>
            <w:r w:rsidRPr="009E6D78">
              <w:rPr>
                <w:sz w:val="18"/>
                <w:szCs w:val="18"/>
              </w:rPr>
              <w:t>4</w:t>
            </w:r>
          </w:p>
        </w:tc>
        <w:tc>
          <w:tcPr>
            <w:tcW w:w="7459" w:type="dxa"/>
            <w:gridSpan w:val="2"/>
            <w:tcBorders>
              <w:top w:val="nil"/>
              <w:left w:val="nil"/>
              <w:bottom w:val="single" w:sz="4" w:space="0" w:color="auto"/>
              <w:right w:val="single" w:sz="4" w:space="0" w:color="auto"/>
            </w:tcBorders>
            <w:shd w:val="clear" w:color="auto" w:fill="auto"/>
            <w:vAlign w:val="center"/>
            <w:hideMark/>
          </w:tcPr>
          <w:p w14:paraId="5ED04D08" w14:textId="77777777" w:rsidR="00AF2E32" w:rsidRPr="009E6D78" w:rsidRDefault="00AF2E32" w:rsidP="00293880">
            <w:pPr>
              <w:rPr>
                <w:sz w:val="18"/>
                <w:szCs w:val="18"/>
              </w:rPr>
            </w:pPr>
            <w:r w:rsidRPr="009E6D78">
              <w:rPr>
                <w:sz w:val="18"/>
                <w:szCs w:val="18"/>
              </w:rPr>
              <w:t xml:space="preserve">WPUST KABLOWY EH-D04/03  ZAKRES ŚREDNIC ZEWNĘTRZNYCH KABLI 38-42MM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782806CB" w14:textId="77777777" w:rsidR="00AF2E32" w:rsidRPr="000E03E4" w:rsidRDefault="00AF2E32" w:rsidP="00293880">
            <w:pPr>
              <w:jc w:val="right"/>
              <w:rPr>
                <w:rFonts w:ascii="Arial" w:hAnsi="Arial" w:cs="Arial"/>
              </w:rPr>
            </w:pPr>
          </w:p>
        </w:tc>
      </w:tr>
      <w:tr w:rsidR="00AF2E32" w:rsidRPr="000E03E4" w14:paraId="5B0B3385"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5D9DD4F" w14:textId="77777777" w:rsidR="00AF2E32" w:rsidRPr="009E6D78" w:rsidRDefault="00AF2E32" w:rsidP="00293880">
            <w:pPr>
              <w:jc w:val="right"/>
              <w:rPr>
                <w:sz w:val="18"/>
                <w:szCs w:val="18"/>
              </w:rPr>
            </w:pPr>
            <w:r w:rsidRPr="009E6D78">
              <w:rPr>
                <w:sz w:val="18"/>
                <w:szCs w:val="18"/>
              </w:rPr>
              <w:t>5</w:t>
            </w:r>
          </w:p>
        </w:tc>
        <w:tc>
          <w:tcPr>
            <w:tcW w:w="7459" w:type="dxa"/>
            <w:gridSpan w:val="2"/>
            <w:tcBorders>
              <w:top w:val="nil"/>
              <w:left w:val="nil"/>
              <w:bottom w:val="single" w:sz="4" w:space="0" w:color="auto"/>
              <w:right w:val="single" w:sz="4" w:space="0" w:color="auto"/>
            </w:tcBorders>
            <w:shd w:val="clear" w:color="auto" w:fill="auto"/>
            <w:vAlign w:val="center"/>
            <w:hideMark/>
          </w:tcPr>
          <w:p w14:paraId="520BF32B" w14:textId="77777777" w:rsidR="00AF2E32" w:rsidRPr="009E6D78" w:rsidRDefault="00AF2E32" w:rsidP="00293880">
            <w:pPr>
              <w:rPr>
                <w:sz w:val="18"/>
                <w:szCs w:val="18"/>
              </w:rPr>
            </w:pPr>
            <w:r w:rsidRPr="009E6D78">
              <w:rPr>
                <w:sz w:val="18"/>
                <w:szCs w:val="18"/>
              </w:rPr>
              <w:t xml:space="preserve">WPUST KABLOWY EH-D04/03  ZAKRES ŚREDNIC ZEWNĘTRZNYCH KABLI 42-46MM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2F7C9FCC" w14:textId="77777777" w:rsidR="00AF2E32" w:rsidRPr="000E03E4" w:rsidRDefault="00AF2E32" w:rsidP="00293880">
            <w:pPr>
              <w:jc w:val="right"/>
              <w:rPr>
                <w:rFonts w:ascii="Arial" w:hAnsi="Arial" w:cs="Arial"/>
              </w:rPr>
            </w:pPr>
          </w:p>
        </w:tc>
      </w:tr>
      <w:tr w:rsidR="00AF2E32" w:rsidRPr="000E03E4" w14:paraId="288CB998"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57C44A0F" w14:textId="77777777" w:rsidR="00AF2E32" w:rsidRPr="009E6D78" w:rsidRDefault="00AF2E32" w:rsidP="00293880">
            <w:pPr>
              <w:jc w:val="right"/>
              <w:rPr>
                <w:sz w:val="18"/>
                <w:szCs w:val="18"/>
              </w:rPr>
            </w:pPr>
            <w:r w:rsidRPr="009E6D78">
              <w:rPr>
                <w:sz w:val="18"/>
                <w:szCs w:val="18"/>
              </w:rPr>
              <w:t>6</w:t>
            </w:r>
          </w:p>
        </w:tc>
        <w:tc>
          <w:tcPr>
            <w:tcW w:w="7459" w:type="dxa"/>
            <w:gridSpan w:val="2"/>
            <w:tcBorders>
              <w:top w:val="nil"/>
              <w:left w:val="nil"/>
              <w:bottom w:val="single" w:sz="4" w:space="0" w:color="auto"/>
              <w:right w:val="single" w:sz="4" w:space="0" w:color="auto"/>
            </w:tcBorders>
            <w:shd w:val="clear" w:color="auto" w:fill="auto"/>
            <w:vAlign w:val="center"/>
            <w:hideMark/>
          </w:tcPr>
          <w:p w14:paraId="205A0C00" w14:textId="77777777" w:rsidR="00AF2E32" w:rsidRPr="009E6D78" w:rsidRDefault="00AF2E32" w:rsidP="00293880">
            <w:pPr>
              <w:rPr>
                <w:sz w:val="18"/>
                <w:szCs w:val="18"/>
              </w:rPr>
            </w:pPr>
            <w:r w:rsidRPr="009E6D78">
              <w:rPr>
                <w:sz w:val="18"/>
                <w:szCs w:val="18"/>
              </w:rPr>
              <w:t xml:space="preserve">WPUST KABLOWY EH-D04/03  ZAKRES ŚREDNIC ZEWNĘTRZNYCH KABLI 46-50MM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398B1AB7" w14:textId="77777777" w:rsidR="00AF2E32" w:rsidRPr="000E03E4" w:rsidRDefault="00AF2E32" w:rsidP="00293880">
            <w:pPr>
              <w:jc w:val="right"/>
              <w:rPr>
                <w:rFonts w:ascii="Arial" w:hAnsi="Arial" w:cs="Arial"/>
              </w:rPr>
            </w:pPr>
          </w:p>
        </w:tc>
      </w:tr>
      <w:tr w:rsidR="00AF2E32" w:rsidRPr="000E03E4" w14:paraId="2D4E14EB"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9B8D143" w14:textId="77777777" w:rsidR="00AF2E32" w:rsidRPr="009E6D78" w:rsidRDefault="00AF2E32" w:rsidP="00293880">
            <w:pPr>
              <w:jc w:val="right"/>
              <w:rPr>
                <w:sz w:val="18"/>
                <w:szCs w:val="18"/>
              </w:rPr>
            </w:pPr>
            <w:r w:rsidRPr="009E6D78">
              <w:rPr>
                <w:sz w:val="18"/>
                <w:szCs w:val="18"/>
              </w:rPr>
              <w:t>7</w:t>
            </w:r>
          </w:p>
        </w:tc>
        <w:tc>
          <w:tcPr>
            <w:tcW w:w="7459" w:type="dxa"/>
            <w:gridSpan w:val="2"/>
            <w:tcBorders>
              <w:top w:val="nil"/>
              <w:left w:val="nil"/>
              <w:bottom w:val="single" w:sz="4" w:space="0" w:color="auto"/>
              <w:right w:val="single" w:sz="4" w:space="0" w:color="auto"/>
            </w:tcBorders>
            <w:shd w:val="clear" w:color="auto" w:fill="auto"/>
            <w:vAlign w:val="center"/>
            <w:hideMark/>
          </w:tcPr>
          <w:p w14:paraId="0240D767" w14:textId="77777777" w:rsidR="00AF2E32" w:rsidRPr="009E6D78" w:rsidRDefault="00AF2E32" w:rsidP="00293880">
            <w:pPr>
              <w:rPr>
                <w:sz w:val="18"/>
                <w:szCs w:val="18"/>
              </w:rPr>
            </w:pPr>
            <w:r w:rsidRPr="009E6D78">
              <w:rPr>
                <w:sz w:val="18"/>
                <w:szCs w:val="18"/>
              </w:rPr>
              <w:t xml:space="preserve">WPUST KABLOWY EH-D04/04  ZAKRES ŚREDNIC ZEWNĘTRZNYCH KABLI 54-58MM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0C9438A7" w14:textId="77777777" w:rsidR="00AF2E32" w:rsidRPr="000E03E4" w:rsidRDefault="00AF2E32" w:rsidP="00293880">
            <w:pPr>
              <w:jc w:val="right"/>
              <w:rPr>
                <w:rFonts w:ascii="Arial" w:hAnsi="Arial" w:cs="Arial"/>
              </w:rPr>
            </w:pPr>
          </w:p>
        </w:tc>
      </w:tr>
      <w:tr w:rsidR="00AF2E32" w:rsidRPr="000E03E4" w14:paraId="7CA0940D"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7855953" w14:textId="77777777" w:rsidR="00AF2E32" w:rsidRPr="009E6D78" w:rsidRDefault="00AF2E32" w:rsidP="00293880">
            <w:pPr>
              <w:jc w:val="right"/>
              <w:rPr>
                <w:sz w:val="18"/>
                <w:szCs w:val="18"/>
              </w:rPr>
            </w:pPr>
            <w:r w:rsidRPr="009E6D78">
              <w:rPr>
                <w:sz w:val="18"/>
                <w:szCs w:val="18"/>
              </w:rPr>
              <w:t>8</w:t>
            </w:r>
          </w:p>
        </w:tc>
        <w:tc>
          <w:tcPr>
            <w:tcW w:w="7459" w:type="dxa"/>
            <w:gridSpan w:val="2"/>
            <w:tcBorders>
              <w:top w:val="nil"/>
              <w:left w:val="nil"/>
              <w:bottom w:val="single" w:sz="4" w:space="0" w:color="auto"/>
              <w:right w:val="single" w:sz="4" w:space="0" w:color="auto"/>
            </w:tcBorders>
            <w:shd w:val="clear" w:color="auto" w:fill="auto"/>
            <w:vAlign w:val="center"/>
            <w:hideMark/>
          </w:tcPr>
          <w:p w14:paraId="41C08734" w14:textId="77777777" w:rsidR="00AF2E32" w:rsidRPr="009E6D78" w:rsidRDefault="00AF2E32" w:rsidP="00293880">
            <w:pPr>
              <w:rPr>
                <w:sz w:val="18"/>
                <w:szCs w:val="18"/>
              </w:rPr>
            </w:pPr>
            <w:r w:rsidRPr="009E6D78">
              <w:rPr>
                <w:sz w:val="18"/>
                <w:szCs w:val="18"/>
              </w:rPr>
              <w:t xml:space="preserve">WPUST KABLOWY EH-D04/04  ZAKRES ŚREDNIC ZEWNĘTRZNYCH KABLI 66-71MM KOMORY PRZYŁĄCZENIOWE URZĄDZEŃ ELEKTRYCZNYCH </w:t>
            </w:r>
          </w:p>
        </w:tc>
        <w:tc>
          <w:tcPr>
            <w:tcW w:w="1704" w:type="dxa"/>
            <w:gridSpan w:val="4"/>
            <w:tcBorders>
              <w:top w:val="nil"/>
              <w:left w:val="nil"/>
              <w:bottom w:val="single" w:sz="4" w:space="0" w:color="auto"/>
              <w:right w:val="single" w:sz="4" w:space="0" w:color="auto"/>
            </w:tcBorders>
            <w:shd w:val="clear" w:color="auto" w:fill="auto"/>
            <w:vAlign w:val="center"/>
          </w:tcPr>
          <w:p w14:paraId="120FA102" w14:textId="77777777" w:rsidR="00AF2E32" w:rsidRPr="000E03E4" w:rsidRDefault="00AF2E32" w:rsidP="00293880">
            <w:pPr>
              <w:jc w:val="right"/>
              <w:rPr>
                <w:rFonts w:ascii="Arial" w:hAnsi="Arial" w:cs="Arial"/>
              </w:rPr>
            </w:pPr>
          </w:p>
        </w:tc>
      </w:tr>
      <w:tr w:rsidR="00AF2E32" w:rsidRPr="000E03E4" w14:paraId="7BF6676D" w14:textId="77777777" w:rsidTr="009A476C">
        <w:trPr>
          <w:gridAfter w:val="4"/>
          <w:wAfter w:w="1704" w:type="dxa"/>
          <w:trHeight w:val="255"/>
        </w:trPr>
        <w:tc>
          <w:tcPr>
            <w:tcW w:w="8662" w:type="dxa"/>
            <w:gridSpan w:val="4"/>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375CBE1E" w14:textId="77777777" w:rsidR="00AF2E32" w:rsidRPr="009E6D78" w:rsidRDefault="00AF2E32" w:rsidP="00293880">
            <w:pPr>
              <w:rPr>
                <w:b/>
                <w:bCs/>
                <w:sz w:val="18"/>
                <w:szCs w:val="18"/>
              </w:rPr>
            </w:pPr>
            <w:r w:rsidRPr="009E6D78">
              <w:rPr>
                <w:b/>
                <w:bCs/>
                <w:sz w:val="18"/>
                <w:szCs w:val="18"/>
              </w:rPr>
              <w:t>Zadanie 9</w:t>
            </w:r>
          </w:p>
        </w:tc>
      </w:tr>
      <w:tr w:rsidR="00AF2E32" w:rsidRPr="000E03E4" w14:paraId="40241C95"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6EABB55" w14:textId="77777777" w:rsidR="00AF2E32" w:rsidRPr="009E6D78" w:rsidRDefault="00AF2E32" w:rsidP="00293880">
            <w:pPr>
              <w:jc w:val="right"/>
              <w:rPr>
                <w:sz w:val="18"/>
                <w:szCs w:val="18"/>
              </w:rPr>
            </w:pPr>
            <w:r w:rsidRPr="009E6D78">
              <w:rPr>
                <w:sz w:val="18"/>
                <w:szCs w:val="18"/>
              </w:rPr>
              <w:t>1</w:t>
            </w:r>
          </w:p>
        </w:tc>
        <w:tc>
          <w:tcPr>
            <w:tcW w:w="7459" w:type="dxa"/>
            <w:gridSpan w:val="2"/>
            <w:tcBorders>
              <w:top w:val="nil"/>
              <w:left w:val="nil"/>
              <w:bottom w:val="single" w:sz="4" w:space="0" w:color="auto"/>
              <w:right w:val="single" w:sz="4" w:space="0" w:color="auto"/>
            </w:tcBorders>
            <w:shd w:val="clear" w:color="auto" w:fill="auto"/>
            <w:vAlign w:val="center"/>
            <w:hideMark/>
          </w:tcPr>
          <w:p w14:paraId="662173BC" w14:textId="77777777" w:rsidR="00AF2E32" w:rsidRPr="009E6D78" w:rsidRDefault="00AF2E32" w:rsidP="00293880">
            <w:pPr>
              <w:rPr>
                <w:sz w:val="18"/>
                <w:szCs w:val="18"/>
              </w:rPr>
            </w:pPr>
            <w:r w:rsidRPr="009E6D78">
              <w:rPr>
                <w:sz w:val="18"/>
                <w:szCs w:val="18"/>
              </w:rPr>
              <w:t xml:space="preserve">WPUST KABLOWY WKE-17-23  IP-65 KOMORA OGNIOSZCZELNA LAMPY OLU-08 </w:t>
            </w:r>
          </w:p>
        </w:tc>
        <w:tc>
          <w:tcPr>
            <w:tcW w:w="1704" w:type="dxa"/>
            <w:gridSpan w:val="4"/>
            <w:tcBorders>
              <w:top w:val="single" w:sz="4" w:space="0" w:color="auto"/>
              <w:left w:val="nil"/>
              <w:bottom w:val="single" w:sz="4" w:space="0" w:color="auto"/>
              <w:right w:val="single" w:sz="4" w:space="0" w:color="auto"/>
            </w:tcBorders>
            <w:shd w:val="clear" w:color="auto" w:fill="auto"/>
            <w:vAlign w:val="center"/>
          </w:tcPr>
          <w:p w14:paraId="2C61D48E" w14:textId="77777777" w:rsidR="00AF2E32" w:rsidRPr="000E03E4" w:rsidRDefault="00AF2E32" w:rsidP="00293880">
            <w:pPr>
              <w:jc w:val="right"/>
              <w:rPr>
                <w:rFonts w:ascii="Arial" w:hAnsi="Arial" w:cs="Arial"/>
              </w:rPr>
            </w:pPr>
          </w:p>
        </w:tc>
      </w:tr>
      <w:tr w:rsidR="00AF2E32" w:rsidRPr="000E03E4" w14:paraId="1AB5995C" w14:textId="77777777" w:rsidTr="009A476C">
        <w:trPr>
          <w:gridAfter w:val="4"/>
          <w:wAfter w:w="1704" w:type="dxa"/>
          <w:trHeight w:val="255"/>
        </w:trPr>
        <w:tc>
          <w:tcPr>
            <w:tcW w:w="8662" w:type="dxa"/>
            <w:gridSpan w:val="4"/>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44696788" w14:textId="77777777" w:rsidR="00AF2E32" w:rsidRPr="009E6D78" w:rsidRDefault="00AF2E32" w:rsidP="00293880">
            <w:pPr>
              <w:rPr>
                <w:b/>
                <w:bCs/>
                <w:sz w:val="18"/>
                <w:szCs w:val="18"/>
              </w:rPr>
            </w:pPr>
            <w:r w:rsidRPr="009E6D78">
              <w:rPr>
                <w:b/>
                <w:bCs/>
                <w:sz w:val="18"/>
                <w:szCs w:val="18"/>
              </w:rPr>
              <w:t>Zadanie 10</w:t>
            </w:r>
          </w:p>
        </w:tc>
      </w:tr>
      <w:tr w:rsidR="00AF2E32" w:rsidRPr="000E03E4" w14:paraId="5FD3ADAA"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3C926CD" w14:textId="77777777" w:rsidR="00AF2E32" w:rsidRPr="009E6D78" w:rsidRDefault="00AF2E32" w:rsidP="00293880">
            <w:pPr>
              <w:jc w:val="right"/>
              <w:rPr>
                <w:sz w:val="18"/>
                <w:szCs w:val="18"/>
              </w:rPr>
            </w:pPr>
            <w:r w:rsidRPr="009E6D78">
              <w:rPr>
                <w:sz w:val="18"/>
                <w:szCs w:val="18"/>
              </w:rPr>
              <w:t>1</w:t>
            </w:r>
          </w:p>
        </w:tc>
        <w:tc>
          <w:tcPr>
            <w:tcW w:w="7459" w:type="dxa"/>
            <w:gridSpan w:val="2"/>
            <w:tcBorders>
              <w:top w:val="nil"/>
              <w:left w:val="nil"/>
              <w:bottom w:val="single" w:sz="4" w:space="0" w:color="auto"/>
              <w:right w:val="single" w:sz="4" w:space="0" w:color="auto"/>
            </w:tcBorders>
            <w:shd w:val="clear" w:color="auto" w:fill="auto"/>
            <w:vAlign w:val="center"/>
            <w:hideMark/>
          </w:tcPr>
          <w:p w14:paraId="16E27226" w14:textId="77777777" w:rsidR="00AF2E32" w:rsidRPr="009E6D78" w:rsidRDefault="00AF2E32" w:rsidP="00293880">
            <w:pPr>
              <w:rPr>
                <w:sz w:val="18"/>
                <w:szCs w:val="18"/>
              </w:rPr>
            </w:pPr>
            <w:r w:rsidRPr="009E6D78">
              <w:rPr>
                <w:sz w:val="18"/>
                <w:szCs w:val="18"/>
              </w:rPr>
              <w:t xml:space="preserve">SKRZYNKA ISKROBEZPIECZNA PRZELOTOWO-ROZGAŁĘŹNA ISPR-07-5105-1221/2090-12/2,5-0PE A1J/B2D/CX/DX  </w:t>
            </w:r>
          </w:p>
        </w:tc>
        <w:tc>
          <w:tcPr>
            <w:tcW w:w="1704" w:type="dxa"/>
            <w:gridSpan w:val="4"/>
            <w:tcBorders>
              <w:top w:val="single" w:sz="4" w:space="0" w:color="auto"/>
              <w:left w:val="nil"/>
              <w:bottom w:val="single" w:sz="4" w:space="0" w:color="auto"/>
              <w:right w:val="single" w:sz="4" w:space="0" w:color="auto"/>
            </w:tcBorders>
            <w:shd w:val="clear" w:color="auto" w:fill="auto"/>
            <w:vAlign w:val="center"/>
          </w:tcPr>
          <w:p w14:paraId="0841CFF5" w14:textId="77777777" w:rsidR="00AF2E32" w:rsidRPr="000E03E4" w:rsidRDefault="00AF2E32" w:rsidP="00293880">
            <w:pPr>
              <w:jc w:val="right"/>
              <w:rPr>
                <w:rFonts w:ascii="Arial" w:hAnsi="Arial" w:cs="Arial"/>
              </w:rPr>
            </w:pPr>
          </w:p>
        </w:tc>
      </w:tr>
      <w:tr w:rsidR="00AF2E32" w:rsidRPr="000E03E4" w14:paraId="0D0A14D3" w14:textId="77777777" w:rsidTr="009A476C">
        <w:trPr>
          <w:trHeight w:val="61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56BA2D6C" w14:textId="77777777" w:rsidR="00AF2E32" w:rsidRPr="009E6D78" w:rsidRDefault="00AF2E32" w:rsidP="00293880">
            <w:pPr>
              <w:jc w:val="right"/>
              <w:rPr>
                <w:sz w:val="18"/>
                <w:szCs w:val="18"/>
              </w:rPr>
            </w:pPr>
            <w:r w:rsidRPr="009E6D78">
              <w:rPr>
                <w:sz w:val="18"/>
                <w:szCs w:val="18"/>
              </w:rPr>
              <w:t>2</w:t>
            </w:r>
          </w:p>
        </w:tc>
        <w:tc>
          <w:tcPr>
            <w:tcW w:w="7459" w:type="dxa"/>
            <w:gridSpan w:val="2"/>
            <w:tcBorders>
              <w:top w:val="nil"/>
              <w:left w:val="nil"/>
              <w:bottom w:val="single" w:sz="4" w:space="0" w:color="auto"/>
              <w:right w:val="single" w:sz="4" w:space="0" w:color="auto"/>
            </w:tcBorders>
            <w:shd w:val="clear" w:color="auto" w:fill="auto"/>
            <w:vAlign w:val="center"/>
            <w:hideMark/>
          </w:tcPr>
          <w:p w14:paraId="3F6D59D5" w14:textId="77777777" w:rsidR="00AF2E32" w:rsidRPr="009E6D78" w:rsidRDefault="00AF2E32" w:rsidP="00293880">
            <w:pPr>
              <w:rPr>
                <w:sz w:val="18"/>
                <w:szCs w:val="18"/>
              </w:rPr>
            </w:pPr>
            <w:r w:rsidRPr="009E6D78">
              <w:rPr>
                <w:sz w:val="18"/>
                <w:szCs w:val="18"/>
              </w:rPr>
              <w:t xml:space="preserve">SKRZYNKA ISKROBEZPIECZNA PRZELOTOWO-ROZGAŁĘŹNA ISPR-07-5105-2201/2090-28/2,5-3PE AX/B4H/C1J/D1J  </w:t>
            </w:r>
          </w:p>
        </w:tc>
        <w:tc>
          <w:tcPr>
            <w:tcW w:w="1704" w:type="dxa"/>
            <w:gridSpan w:val="4"/>
            <w:tcBorders>
              <w:top w:val="nil"/>
              <w:left w:val="nil"/>
              <w:bottom w:val="single" w:sz="4" w:space="0" w:color="auto"/>
              <w:right w:val="single" w:sz="4" w:space="0" w:color="auto"/>
            </w:tcBorders>
            <w:shd w:val="clear" w:color="auto" w:fill="auto"/>
            <w:vAlign w:val="center"/>
          </w:tcPr>
          <w:p w14:paraId="611C12CC" w14:textId="77777777" w:rsidR="00AF2E32" w:rsidRPr="000E03E4" w:rsidRDefault="00AF2E32" w:rsidP="00293880">
            <w:pPr>
              <w:jc w:val="right"/>
              <w:rPr>
                <w:rFonts w:ascii="Arial" w:hAnsi="Arial" w:cs="Arial"/>
              </w:rPr>
            </w:pPr>
          </w:p>
        </w:tc>
      </w:tr>
      <w:tr w:rsidR="00AF2E32" w:rsidRPr="000E03E4" w14:paraId="72257B1C"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56CD87AA" w14:textId="77777777" w:rsidR="00AF2E32" w:rsidRPr="009E6D78" w:rsidRDefault="00AF2E32" w:rsidP="00293880">
            <w:pPr>
              <w:jc w:val="right"/>
              <w:rPr>
                <w:sz w:val="18"/>
                <w:szCs w:val="18"/>
              </w:rPr>
            </w:pPr>
            <w:r w:rsidRPr="009E6D78">
              <w:rPr>
                <w:sz w:val="18"/>
                <w:szCs w:val="18"/>
              </w:rPr>
              <w:t>3</w:t>
            </w:r>
          </w:p>
        </w:tc>
        <w:tc>
          <w:tcPr>
            <w:tcW w:w="7459" w:type="dxa"/>
            <w:gridSpan w:val="2"/>
            <w:tcBorders>
              <w:top w:val="nil"/>
              <w:left w:val="nil"/>
              <w:bottom w:val="single" w:sz="4" w:space="0" w:color="auto"/>
              <w:right w:val="single" w:sz="4" w:space="0" w:color="auto"/>
            </w:tcBorders>
            <w:shd w:val="clear" w:color="auto" w:fill="auto"/>
            <w:vAlign w:val="center"/>
            <w:hideMark/>
          </w:tcPr>
          <w:p w14:paraId="25DA7A9F" w14:textId="77777777" w:rsidR="00AF2E32" w:rsidRPr="009E6D78" w:rsidRDefault="00AF2E32" w:rsidP="00293880">
            <w:pPr>
              <w:rPr>
                <w:sz w:val="18"/>
                <w:szCs w:val="18"/>
              </w:rPr>
            </w:pPr>
            <w:r w:rsidRPr="009E6D78">
              <w:rPr>
                <w:sz w:val="18"/>
                <w:szCs w:val="18"/>
              </w:rPr>
              <w:t xml:space="preserve">SKRZYNKA ISKROBEZPIECZNA PRZELOTOWO-ROZGAŁĘŹNA ISPR-07-5105-1601/6090-10/2,5-3PE AX/B2H/C1J/D1J  </w:t>
            </w:r>
          </w:p>
        </w:tc>
        <w:tc>
          <w:tcPr>
            <w:tcW w:w="1704" w:type="dxa"/>
            <w:gridSpan w:val="4"/>
            <w:tcBorders>
              <w:top w:val="nil"/>
              <w:left w:val="nil"/>
              <w:bottom w:val="single" w:sz="4" w:space="0" w:color="auto"/>
              <w:right w:val="single" w:sz="4" w:space="0" w:color="auto"/>
            </w:tcBorders>
            <w:shd w:val="clear" w:color="auto" w:fill="auto"/>
            <w:vAlign w:val="center"/>
          </w:tcPr>
          <w:p w14:paraId="499EF4E3" w14:textId="77777777" w:rsidR="00AF2E32" w:rsidRPr="000E03E4" w:rsidRDefault="00AF2E32" w:rsidP="00293880">
            <w:pPr>
              <w:jc w:val="right"/>
              <w:rPr>
                <w:rFonts w:ascii="Arial" w:hAnsi="Arial" w:cs="Arial"/>
              </w:rPr>
            </w:pPr>
          </w:p>
        </w:tc>
      </w:tr>
      <w:tr w:rsidR="00AF2E32" w:rsidRPr="000E03E4" w14:paraId="0A45BCC4" w14:textId="77777777" w:rsidTr="009A476C">
        <w:trPr>
          <w:gridAfter w:val="4"/>
          <w:wAfter w:w="1704" w:type="dxa"/>
          <w:trHeight w:val="255"/>
        </w:trPr>
        <w:tc>
          <w:tcPr>
            <w:tcW w:w="8662" w:type="dxa"/>
            <w:gridSpan w:val="4"/>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22F0C86D" w14:textId="77777777" w:rsidR="00AF2E32" w:rsidRPr="009E6D78" w:rsidRDefault="00AF2E32" w:rsidP="00293880">
            <w:pPr>
              <w:rPr>
                <w:b/>
                <w:bCs/>
                <w:sz w:val="18"/>
                <w:szCs w:val="18"/>
              </w:rPr>
            </w:pPr>
            <w:r w:rsidRPr="009E6D78">
              <w:rPr>
                <w:b/>
                <w:bCs/>
                <w:sz w:val="18"/>
                <w:szCs w:val="18"/>
              </w:rPr>
              <w:t>Zadanie 11</w:t>
            </w:r>
          </w:p>
        </w:tc>
      </w:tr>
      <w:tr w:rsidR="00AF2E32" w:rsidRPr="000E03E4" w14:paraId="0B5BC1C7"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0676367" w14:textId="77777777" w:rsidR="00AF2E32" w:rsidRPr="009E6D78" w:rsidRDefault="00AF2E32" w:rsidP="00293880">
            <w:pPr>
              <w:jc w:val="right"/>
              <w:rPr>
                <w:sz w:val="18"/>
                <w:szCs w:val="18"/>
              </w:rPr>
            </w:pPr>
            <w:r w:rsidRPr="009E6D78">
              <w:rPr>
                <w:sz w:val="18"/>
                <w:szCs w:val="18"/>
              </w:rPr>
              <w:lastRenderedPageBreak/>
              <w:t>1</w:t>
            </w:r>
          </w:p>
        </w:tc>
        <w:tc>
          <w:tcPr>
            <w:tcW w:w="7459" w:type="dxa"/>
            <w:gridSpan w:val="2"/>
            <w:tcBorders>
              <w:top w:val="nil"/>
              <w:left w:val="nil"/>
              <w:bottom w:val="single" w:sz="4" w:space="0" w:color="auto"/>
              <w:right w:val="single" w:sz="4" w:space="0" w:color="auto"/>
            </w:tcBorders>
            <w:shd w:val="clear" w:color="auto" w:fill="auto"/>
            <w:vAlign w:val="center"/>
            <w:hideMark/>
          </w:tcPr>
          <w:p w14:paraId="095D22BD" w14:textId="77777777" w:rsidR="00AF2E32" w:rsidRPr="009E6D78" w:rsidRDefault="00AF2E32" w:rsidP="00293880">
            <w:pPr>
              <w:rPr>
                <w:sz w:val="18"/>
                <w:szCs w:val="18"/>
              </w:rPr>
            </w:pPr>
            <w:r w:rsidRPr="009E6D78">
              <w:rPr>
                <w:sz w:val="18"/>
                <w:szCs w:val="18"/>
              </w:rPr>
              <w:t xml:space="preserve">SKRZYNKA ROZDZIELCZA TELETECHNICZNA ISKROBEZPIECZNA SRT/I/A  24A 95V IP-54 -20+40C LISTWA 1XKVA-1/A </w:t>
            </w:r>
          </w:p>
        </w:tc>
        <w:tc>
          <w:tcPr>
            <w:tcW w:w="1704" w:type="dxa"/>
            <w:gridSpan w:val="4"/>
            <w:tcBorders>
              <w:top w:val="single" w:sz="4" w:space="0" w:color="auto"/>
              <w:left w:val="nil"/>
              <w:bottom w:val="single" w:sz="4" w:space="0" w:color="auto"/>
              <w:right w:val="single" w:sz="4" w:space="0" w:color="auto"/>
            </w:tcBorders>
            <w:shd w:val="clear" w:color="auto" w:fill="auto"/>
            <w:vAlign w:val="center"/>
          </w:tcPr>
          <w:p w14:paraId="550A689A" w14:textId="77777777" w:rsidR="00AF2E32" w:rsidRPr="000E03E4" w:rsidRDefault="00AF2E32" w:rsidP="00293880">
            <w:pPr>
              <w:jc w:val="right"/>
              <w:rPr>
                <w:rFonts w:ascii="Arial" w:hAnsi="Arial" w:cs="Arial"/>
              </w:rPr>
            </w:pPr>
          </w:p>
        </w:tc>
      </w:tr>
      <w:tr w:rsidR="00AF2E32" w:rsidRPr="000E03E4" w14:paraId="667E31D5"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5A259CFF" w14:textId="77777777" w:rsidR="00AF2E32" w:rsidRPr="009E6D78" w:rsidRDefault="00AF2E32" w:rsidP="00293880">
            <w:pPr>
              <w:jc w:val="right"/>
              <w:rPr>
                <w:sz w:val="18"/>
                <w:szCs w:val="18"/>
              </w:rPr>
            </w:pPr>
            <w:r w:rsidRPr="009E6D78">
              <w:rPr>
                <w:sz w:val="18"/>
                <w:szCs w:val="18"/>
              </w:rPr>
              <w:t>2</w:t>
            </w:r>
          </w:p>
        </w:tc>
        <w:tc>
          <w:tcPr>
            <w:tcW w:w="7459" w:type="dxa"/>
            <w:gridSpan w:val="2"/>
            <w:tcBorders>
              <w:top w:val="nil"/>
              <w:left w:val="nil"/>
              <w:bottom w:val="single" w:sz="4" w:space="0" w:color="auto"/>
              <w:right w:val="single" w:sz="4" w:space="0" w:color="auto"/>
            </w:tcBorders>
            <w:shd w:val="clear" w:color="auto" w:fill="auto"/>
            <w:vAlign w:val="center"/>
            <w:hideMark/>
          </w:tcPr>
          <w:p w14:paraId="7004DB32" w14:textId="77777777" w:rsidR="00AF2E32" w:rsidRPr="009E6D78" w:rsidRDefault="00AF2E32" w:rsidP="00293880">
            <w:pPr>
              <w:rPr>
                <w:sz w:val="18"/>
                <w:szCs w:val="18"/>
              </w:rPr>
            </w:pPr>
            <w:r w:rsidRPr="009E6D78">
              <w:rPr>
                <w:sz w:val="18"/>
                <w:szCs w:val="18"/>
              </w:rPr>
              <w:t xml:space="preserve">SKRZYNKA ROZDZIELCZA TELETECHNICZNA ISKROBEZPIECZNA SRT/I/B  24A 95V IP-54 -20+40C LISTWA 1XLZ-B4 </w:t>
            </w:r>
          </w:p>
        </w:tc>
        <w:tc>
          <w:tcPr>
            <w:tcW w:w="1704" w:type="dxa"/>
            <w:gridSpan w:val="4"/>
            <w:tcBorders>
              <w:top w:val="nil"/>
              <w:left w:val="nil"/>
              <w:bottom w:val="single" w:sz="4" w:space="0" w:color="auto"/>
              <w:right w:val="single" w:sz="4" w:space="0" w:color="auto"/>
            </w:tcBorders>
            <w:shd w:val="clear" w:color="auto" w:fill="auto"/>
            <w:vAlign w:val="center"/>
          </w:tcPr>
          <w:p w14:paraId="0559F0F9" w14:textId="77777777" w:rsidR="00AF2E32" w:rsidRPr="000E03E4" w:rsidRDefault="00AF2E32" w:rsidP="00293880">
            <w:pPr>
              <w:jc w:val="right"/>
              <w:rPr>
                <w:rFonts w:ascii="Arial" w:hAnsi="Arial" w:cs="Arial"/>
              </w:rPr>
            </w:pPr>
          </w:p>
        </w:tc>
      </w:tr>
      <w:tr w:rsidR="00AF2E32" w:rsidRPr="000E03E4" w14:paraId="380A4F7D"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24AAD1F" w14:textId="77777777" w:rsidR="00AF2E32" w:rsidRPr="009E6D78" w:rsidRDefault="00AF2E32" w:rsidP="00293880">
            <w:pPr>
              <w:jc w:val="right"/>
              <w:rPr>
                <w:sz w:val="18"/>
                <w:szCs w:val="18"/>
              </w:rPr>
            </w:pPr>
            <w:r w:rsidRPr="009E6D78">
              <w:rPr>
                <w:sz w:val="18"/>
                <w:szCs w:val="18"/>
              </w:rPr>
              <w:t>3</w:t>
            </w:r>
          </w:p>
        </w:tc>
        <w:tc>
          <w:tcPr>
            <w:tcW w:w="7459" w:type="dxa"/>
            <w:gridSpan w:val="2"/>
            <w:tcBorders>
              <w:top w:val="nil"/>
              <w:left w:val="nil"/>
              <w:bottom w:val="single" w:sz="4" w:space="0" w:color="auto"/>
              <w:right w:val="single" w:sz="4" w:space="0" w:color="auto"/>
            </w:tcBorders>
            <w:shd w:val="clear" w:color="auto" w:fill="auto"/>
            <w:vAlign w:val="center"/>
            <w:hideMark/>
          </w:tcPr>
          <w:p w14:paraId="55E03196" w14:textId="77777777" w:rsidR="00AF2E32" w:rsidRPr="009E6D78" w:rsidRDefault="00AF2E32" w:rsidP="00293880">
            <w:pPr>
              <w:rPr>
                <w:sz w:val="18"/>
                <w:szCs w:val="18"/>
              </w:rPr>
            </w:pPr>
            <w:r w:rsidRPr="009E6D78">
              <w:rPr>
                <w:sz w:val="18"/>
                <w:szCs w:val="18"/>
              </w:rPr>
              <w:t xml:space="preserve">SKRZYNKA ROZDZIELCZA TELETECHNICZNA ISKROBEZPIECZNA SRT/I/C 24A 95V IP-54 -20+40C LISTWA 1XLZ-B10 </w:t>
            </w:r>
          </w:p>
        </w:tc>
        <w:tc>
          <w:tcPr>
            <w:tcW w:w="1704" w:type="dxa"/>
            <w:gridSpan w:val="4"/>
            <w:tcBorders>
              <w:top w:val="nil"/>
              <w:left w:val="nil"/>
              <w:bottom w:val="single" w:sz="4" w:space="0" w:color="auto"/>
              <w:right w:val="single" w:sz="4" w:space="0" w:color="auto"/>
            </w:tcBorders>
            <w:shd w:val="clear" w:color="auto" w:fill="auto"/>
            <w:vAlign w:val="center"/>
          </w:tcPr>
          <w:p w14:paraId="14DB3198" w14:textId="77777777" w:rsidR="00AF2E32" w:rsidRPr="000E03E4" w:rsidRDefault="00AF2E32" w:rsidP="00293880">
            <w:pPr>
              <w:jc w:val="right"/>
              <w:rPr>
                <w:rFonts w:ascii="Arial" w:hAnsi="Arial" w:cs="Arial"/>
              </w:rPr>
            </w:pPr>
          </w:p>
        </w:tc>
      </w:tr>
      <w:tr w:rsidR="00AF2E32" w:rsidRPr="000E03E4" w14:paraId="342BD344"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E983BE2" w14:textId="77777777" w:rsidR="00AF2E32" w:rsidRPr="009E6D78" w:rsidRDefault="00AF2E32" w:rsidP="00293880">
            <w:pPr>
              <w:jc w:val="right"/>
              <w:rPr>
                <w:sz w:val="18"/>
                <w:szCs w:val="18"/>
              </w:rPr>
            </w:pPr>
            <w:r w:rsidRPr="009E6D78">
              <w:rPr>
                <w:sz w:val="18"/>
                <w:szCs w:val="18"/>
              </w:rPr>
              <w:t>4</w:t>
            </w:r>
          </w:p>
        </w:tc>
        <w:tc>
          <w:tcPr>
            <w:tcW w:w="7459" w:type="dxa"/>
            <w:gridSpan w:val="2"/>
            <w:tcBorders>
              <w:top w:val="nil"/>
              <w:left w:val="nil"/>
              <w:bottom w:val="single" w:sz="4" w:space="0" w:color="auto"/>
              <w:right w:val="single" w:sz="4" w:space="0" w:color="auto"/>
            </w:tcBorders>
            <w:shd w:val="clear" w:color="auto" w:fill="auto"/>
            <w:vAlign w:val="center"/>
            <w:hideMark/>
          </w:tcPr>
          <w:p w14:paraId="313E4643" w14:textId="77777777" w:rsidR="00AF2E32" w:rsidRPr="009E6D78" w:rsidRDefault="00AF2E32" w:rsidP="00293880">
            <w:pPr>
              <w:rPr>
                <w:sz w:val="18"/>
                <w:szCs w:val="18"/>
              </w:rPr>
            </w:pPr>
            <w:r w:rsidRPr="009E6D78">
              <w:rPr>
                <w:sz w:val="18"/>
                <w:szCs w:val="18"/>
              </w:rPr>
              <w:t xml:space="preserve">SKRZYNKA ROZDZIELCZA TELETECHNICZNA ISKROBEZPIECZNA SRT/I/M KVA60 24A 95V IP-54 -20+40C LISTWA 3XKVA-1/A WPUSTY Z TWORZYW SZTUCZNYCH </w:t>
            </w:r>
          </w:p>
        </w:tc>
        <w:tc>
          <w:tcPr>
            <w:tcW w:w="1704" w:type="dxa"/>
            <w:gridSpan w:val="4"/>
            <w:tcBorders>
              <w:top w:val="nil"/>
              <w:left w:val="nil"/>
              <w:bottom w:val="single" w:sz="4" w:space="0" w:color="auto"/>
              <w:right w:val="single" w:sz="4" w:space="0" w:color="auto"/>
            </w:tcBorders>
            <w:shd w:val="clear" w:color="auto" w:fill="auto"/>
            <w:vAlign w:val="center"/>
          </w:tcPr>
          <w:p w14:paraId="3D1A473D" w14:textId="77777777" w:rsidR="00AF2E32" w:rsidRPr="000E03E4" w:rsidRDefault="00AF2E32" w:rsidP="00293880">
            <w:pPr>
              <w:jc w:val="right"/>
              <w:rPr>
                <w:rFonts w:ascii="Arial" w:hAnsi="Arial" w:cs="Arial"/>
              </w:rPr>
            </w:pPr>
          </w:p>
        </w:tc>
      </w:tr>
      <w:tr w:rsidR="00AF2E32" w:rsidRPr="000E03E4" w14:paraId="0205A941"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054A4F5" w14:textId="77777777" w:rsidR="00AF2E32" w:rsidRPr="009E6D78" w:rsidRDefault="00AF2E32" w:rsidP="00293880">
            <w:pPr>
              <w:jc w:val="right"/>
              <w:rPr>
                <w:sz w:val="18"/>
                <w:szCs w:val="18"/>
              </w:rPr>
            </w:pPr>
            <w:r w:rsidRPr="009E6D78">
              <w:rPr>
                <w:sz w:val="18"/>
                <w:szCs w:val="18"/>
              </w:rPr>
              <w:t>5</w:t>
            </w:r>
          </w:p>
        </w:tc>
        <w:tc>
          <w:tcPr>
            <w:tcW w:w="7459" w:type="dxa"/>
            <w:gridSpan w:val="2"/>
            <w:tcBorders>
              <w:top w:val="nil"/>
              <w:left w:val="nil"/>
              <w:bottom w:val="single" w:sz="4" w:space="0" w:color="auto"/>
              <w:right w:val="single" w:sz="4" w:space="0" w:color="auto"/>
            </w:tcBorders>
            <w:shd w:val="clear" w:color="auto" w:fill="auto"/>
            <w:vAlign w:val="center"/>
            <w:hideMark/>
          </w:tcPr>
          <w:p w14:paraId="1A4908E6" w14:textId="77777777" w:rsidR="00AF2E32" w:rsidRPr="009E6D78" w:rsidRDefault="00AF2E32" w:rsidP="00293880">
            <w:pPr>
              <w:rPr>
                <w:sz w:val="18"/>
                <w:szCs w:val="18"/>
              </w:rPr>
            </w:pPr>
            <w:r w:rsidRPr="009E6D78">
              <w:rPr>
                <w:sz w:val="18"/>
                <w:szCs w:val="18"/>
              </w:rPr>
              <w:t xml:space="preserve">SKRZYNKA ROZDZIELCZA TELETECHNICZNA ISKROBEZPIECZNA SRT/I/M KVA60 24A 95V IP-54 -20+40C LISTWA 3XKVA-1/A WPUSTY METALOWE </w:t>
            </w:r>
          </w:p>
        </w:tc>
        <w:tc>
          <w:tcPr>
            <w:tcW w:w="1704" w:type="dxa"/>
            <w:gridSpan w:val="4"/>
            <w:tcBorders>
              <w:top w:val="nil"/>
              <w:left w:val="nil"/>
              <w:bottom w:val="single" w:sz="4" w:space="0" w:color="auto"/>
              <w:right w:val="single" w:sz="4" w:space="0" w:color="auto"/>
            </w:tcBorders>
            <w:shd w:val="clear" w:color="auto" w:fill="auto"/>
            <w:vAlign w:val="center"/>
          </w:tcPr>
          <w:p w14:paraId="7EE71460" w14:textId="77777777" w:rsidR="00AF2E32" w:rsidRPr="000E03E4" w:rsidRDefault="00AF2E32" w:rsidP="00293880">
            <w:pPr>
              <w:jc w:val="right"/>
              <w:rPr>
                <w:rFonts w:ascii="Arial" w:hAnsi="Arial" w:cs="Arial"/>
              </w:rPr>
            </w:pPr>
          </w:p>
        </w:tc>
      </w:tr>
      <w:tr w:rsidR="00AF2E32" w:rsidRPr="000E03E4" w14:paraId="1D55A007"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E3AD830" w14:textId="77777777" w:rsidR="00AF2E32" w:rsidRPr="009E6D78" w:rsidRDefault="00AF2E32" w:rsidP="00293880">
            <w:pPr>
              <w:jc w:val="right"/>
              <w:rPr>
                <w:sz w:val="18"/>
                <w:szCs w:val="18"/>
              </w:rPr>
            </w:pPr>
            <w:r w:rsidRPr="009E6D78">
              <w:rPr>
                <w:sz w:val="18"/>
                <w:szCs w:val="18"/>
              </w:rPr>
              <w:t>6</w:t>
            </w:r>
          </w:p>
        </w:tc>
        <w:tc>
          <w:tcPr>
            <w:tcW w:w="7459" w:type="dxa"/>
            <w:gridSpan w:val="2"/>
            <w:tcBorders>
              <w:top w:val="nil"/>
              <w:left w:val="nil"/>
              <w:bottom w:val="single" w:sz="4" w:space="0" w:color="auto"/>
              <w:right w:val="single" w:sz="4" w:space="0" w:color="auto"/>
            </w:tcBorders>
            <w:shd w:val="clear" w:color="auto" w:fill="auto"/>
            <w:vAlign w:val="center"/>
            <w:hideMark/>
          </w:tcPr>
          <w:p w14:paraId="22847E69" w14:textId="77777777" w:rsidR="00AF2E32" w:rsidRPr="009E6D78" w:rsidRDefault="00AF2E32" w:rsidP="00293880">
            <w:pPr>
              <w:rPr>
                <w:sz w:val="18"/>
                <w:szCs w:val="18"/>
              </w:rPr>
            </w:pPr>
            <w:r w:rsidRPr="009E6D78">
              <w:rPr>
                <w:sz w:val="18"/>
                <w:szCs w:val="18"/>
              </w:rPr>
              <w:t xml:space="preserve">SKRZYNKA ROZDZIELCZA TELETECHNICZNA ISKROBEZPIECZNA SRT/I/M KVA60 24A 95V IP-54 -20+40C LISTWA 3XKVA-1/A NIERDZEWNA WPUSTY METALOWE </w:t>
            </w:r>
          </w:p>
        </w:tc>
        <w:tc>
          <w:tcPr>
            <w:tcW w:w="1704" w:type="dxa"/>
            <w:gridSpan w:val="4"/>
            <w:tcBorders>
              <w:top w:val="nil"/>
              <w:left w:val="nil"/>
              <w:bottom w:val="single" w:sz="4" w:space="0" w:color="auto"/>
              <w:right w:val="single" w:sz="4" w:space="0" w:color="auto"/>
            </w:tcBorders>
            <w:shd w:val="clear" w:color="auto" w:fill="auto"/>
            <w:vAlign w:val="center"/>
          </w:tcPr>
          <w:p w14:paraId="4FF24BE0" w14:textId="77777777" w:rsidR="00AF2E32" w:rsidRPr="000E03E4" w:rsidRDefault="00AF2E32" w:rsidP="00293880">
            <w:pPr>
              <w:jc w:val="right"/>
              <w:rPr>
                <w:rFonts w:ascii="Arial" w:hAnsi="Arial" w:cs="Arial"/>
              </w:rPr>
            </w:pPr>
          </w:p>
        </w:tc>
      </w:tr>
      <w:tr w:rsidR="00AF2E32" w:rsidRPr="000E03E4" w14:paraId="0FB0DC4A"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8E8E33D" w14:textId="77777777" w:rsidR="00AF2E32" w:rsidRPr="009E6D78" w:rsidRDefault="00AF2E32" w:rsidP="00293880">
            <w:pPr>
              <w:jc w:val="right"/>
              <w:rPr>
                <w:sz w:val="18"/>
                <w:szCs w:val="18"/>
              </w:rPr>
            </w:pPr>
            <w:r w:rsidRPr="009E6D78">
              <w:rPr>
                <w:sz w:val="18"/>
                <w:szCs w:val="18"/>
              </w:rPr>
              <w:t>7</w:t>
            </w:r>
          </w:p>
        </w:tc>
        <w:tc>
          <w:tcPr>
            <w:tcW w:w="7459" w:type="dxa"/>
            <w:gridSpan w:val="2"/>
            <w:tcBorders>
              <w:top w:val="nil"/>
              <w:left w:val="nil"/>
              <w:bottom w:val="single" w:sz="4" w:space="0" w:color="auto"/>
              <w:right w:val="single" w:sz="4" w:space="0" w:color="auto"/>
            </w:tcBorders>
            <w:shd w:val="clear" w:color="auto" w:fill="auto"/>
            <w:vAlign w:val="center"/>
            <w:hideMark/>
          </w:tcPr>
          <w:p w14:paraId="19628BEE" w14:textId="77777777" w:rsidR="00AF2E32" w:rsidRPr="009E6D78" w:rsidRDefault="00AF2E32" w:rsidP="00293880">
            <w:pPr>
              <w:rPr>
                <w:sz w:val="18"/>
                <w:szCs w:val="18"/>
              </w:rPr>
            </w:pPr>
            <w:r w:rsidRPr="009E6D78">
              <w:rPr>
                <w:sz w:val="18"/>
                <w:szCs w:val="18"/>
              </w:rPr>
              <w:t xml:space="preserve">SKRZYNKA ROZDZIELCZA TELETECHNICZNA ISKROBEZPIECZNA SRT/I/M LSA 80 S 3A 95V IP-65 -20+40ST.C ŁĄCZÓWKA LSA-PLUS 10/2 M40X14,5 2XWPUSTY M20X1,5 11XWPUSTÓW WPUSTY METALOWE </w:t>
            </w:r>
          </w:p>
        </w:tc>
        <w:tc>
          <w:tcPr>
            <w:tcW w:w="1704" w:type="dxa"/>
            <w:gridSpan w:val="4"/>
            <w:tcBorders>
              <w:top w:val="nil"/>
              <w:left w:val="nil"/>
              <w:bottom w:val="single" w:sz="4" w:space="0" w:color="auto"/>
              <w:right w:val="single" w:sz="4" w:space="0" w:color="auto"/>
            </w:tcBorders>
            <w:shd w:val="clear" w:color="auto" w:fill="auto"/>
            <w:vAlign w:val="center"/>
          </w:tcPr>
          <w:p w14:paraId="749EEB2C" w14:textId="77777777" w:rsidR="00AF2E32" w:rsidRPr="000E03E4" w:rsidRDefault="00AF2E32" w:rsidP="00293880">
            <w:pPr>
              <w:jc w:val="right"/>
              <w:rPr>
                <w:rFonts w:ascii="Arial" w:hAnsi="Arial" w:cs="Arial"/>
              </w:rPr>
            </w:pPr>
          </w:p>
        </w:tc>
      </w:tr>
      <w:tr w:rsidR="00AF2E32" w:rsidRPr="000E03E4" w14:paraId="55B4676A"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EFFCC8A" w14:textId="77777777" w:rsidR="00AF2E32" w:rsidRPr="009E6D78" w:rsidRDefault="00AF2E32" w:rsidP="00293880">
            <w:pPr>
              <w:jc w:val="right"/>
              <w:rPr>
                <w:sz w:val="18"/>
                <w:szCs w:val="18"/>
              </w:rPr>
            </w:pPr>
            <w:r w:rsidRPr="009E6D78">
              <w:rPr>
                <w:sz w:val="18"/>
                <w:szCs w:val="18"/>
              </w:rPr>
              <w:t>8</w:t>
            </w:r>
          </w:p>
        </w:tc>
        <w:tc>
          <w:tcPr>
            <w:tcW w:w="7459" w:type="dxa"/>
            <w:gridSpan w:val="2"/>
            <w:tcBorders>
              <w:top w:val="nil"/>
              <w:left w:val="nil"/>
              <w:bottom w:val="single" w:sz="4" w:space="0" w:color="auto"/>
              <w:right w:val="single" w:sz="4" w:space="0" w:color="auto"/>
            </w:tcBorders>
            <w:shd w:val="clear" w:color="auto" w:fill="auto"/>
            <w:vAlign w:val="center"/>
            <w:hideMark/>
          </w:tcPr>
          <w:p w14:paraId="065692D1" w14:textId="77777777" w:rsidR="00AF2E32" w:rsidRPr="009E6D78" w:rsidRDefault="00AF2E32" w:rsidP="00293880">
            <w:pPr>
              <w:rPr>
                <w:sz w:val="18"/>
                <w:szCs w:val="18"/>
              </w:rPr>
            </w:pPr>
            <w:r w:rsidRPr="009E6D78">
              <w:rPr>
                <w:sz w:val="18"/>
                <w:szCs w:val="18"/>
              </w:rPr>
              <w:t xml:space="preserve">SKRZYNKA ROZDZIELCZA TELETECHNICZNA ISKROBEZPIECZNA SRT/I/M-KVA120-N/HT-MS 5A 95V IP-65 -20+40ST.C LISTWA 6XKVA-1/A 5XDŁAWNIC MOSIĘŻNYCH NIERDZEWNA </w:t>
            </w:r>
          </w:p>
        </w:tc>
        <w:tc>
          <w:tcPr>
            <w:tcW w:w="1704" w:type="dxa"/>
            <w:gridSpan w:val="4"/>
            <w:tcBorders>
              <w:top w:val="nil"/>
              <w:left w:val="nil"/>
              <w:bottom w:val="single" w:sz="4" w:space="0" w:color="auto"/>
              <w:right w:val="single" w:sz="4" w:space="0" w:color="auto"/>
            </w:tcBorders>
            <w:shd w:val="clear" w:color="auto" w:fill="auto"/>
            <w:vAlign w:val="center"/>
          </w:tcPr>
          <w:p w14:paraId="424B16BF" w14:textId="77777777" w:rsidR="00AF2E32" w:rsidRPr="000E03E4" w:rsidRDefault="00AF2E32" w:rsidP="00293880">
            <w:pPr>
              <w:jc w:val="right"/>
              <w:rPr>
                <w:rFonts w:ascii="Arial" w:hAnsi="Arial" w:cs="Arial"/>
              </w:rPr>
            </w:pPr>
          </w:p>
        </w:tc>
      </w:tr>
      <w:tr w:rsidR="00AF2E32" w:rsidRPr="000E03E4" w14:paraId="32507831"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4F03909" w14:textId="77777777" w:rsidR="00AF2E32" w:rsidRPr="009E6D78" w:rsidRDefault="00AF2E32" w:rsidP="00293880">
            <w:pPr>
              <w:jc w:val="right"/>
              <w:rPr>
                <w:sz w:val="18"/>
                <w:szCs w:val="18"/>
              </w:rPr>
            </w:pPr>
            <w:r w:rsidRPr="009E6D78">
              <w:rPr>
                <w:sz w:val="18"/>
                <w:szCs w:val="18"/>
              </w:rPr>
              <w:t>9</w:t>
            </w:r>
          </w:p>
        </w:tc>
        <w:tc>
          <w:tcPr>
            <w:tcW w:w="7459" w:type="dxa"/>
            <w:gridSpan w:val="2"/>
            <w:tcBorders>
              <w:top w:val="nil"/>
              <w:left w:val="nil"/>
              <w:bottom w:val="single" w:sz="4" w:space="0" w:color="auto"/>
              <w:right w:val="single" w:sz="4" w:space="0" w:color="auto"/>
            </w:tcBorders>
            <w:shd w:val="clear" w:color="auto" w:fill="auto"/>
            <w:vAlign w:val="center"/>
            <w:hideMark/>
          </w:tcPr>
          <w:p w14:paraId="0EC8B47C" w14:textId="77777777" w:rsidR="00AF2E32" w:rsidRPr="009E6D78" w:rsidRDefault="00AF2E32" w:rsidP="00293880">
            <w:pPr>
              <w:rPr>
                <w:sz w:val="18"/>
                <w:szCs w:val="18"/>
              </w:rPr>
            </w:pPr>
            <w:r w:rsidRPr="009E6D78">
              <w:rPr>
                <w:sz w:val="18"/>
                <w:szCs w:val="18"/>
              </w:rPr>
              <w:t xml:space="preserve">SKRZYNKA ROZDZIELCZA TELETECHNICZNA ISKROBEZPIECZNA SRT/I/VI A1 SC/P 150MW IP-54 -20+40C 1XTACA SPAWÓW LISTWA KOMUTACYJNA SIMPLEX ZŁĄCZKA 12XSC/P 24XPIGTAIL </w:t>
            </w:r>
          </w:p>
        </w:tc>
        <w:tc>
          <w:tcPr>
            <w:tcW w:w="1704" w:type="dxa"/>
            <w:gridSpan w:val="4"/>
            <w:tcBorders>
              <w:top w:val="nil"/>
              <w:left w:val="nil"/>
              <w:bottom w:val="single" w:sz="4" w:space="0" w:color="auto"/>
              <w:right w:val="single" w:sz="4" w:space="0" w:color="auto"/>
            </w:tcBorders>
            <w:shd w:val="clear" w:color="auto" w:fill="auto"/>
            <w:vAlign w:val="center"/>
          </w:tcPr>
          <w:p w14:paraId="44C0C4F3" w14:textId="77777777" w:rsidR="00AF2E32" w:rsidRPr="000E03E4" w:rsidRDefault="00AF2E32" w:rsidP="00293880">
            <w:pPr>
              <w:jc w:val="right"/>
              <w:rPr>
                <w:rFonts w:ascii="Arial" w:hAnsi="Arial" w:cs="Arial"/>
              </w:rPr>
            </w:pPr>
          </w:p>
        </w:tc>
      </w:tr>
      <w:tr w:rsidR="00AF2E32" w:rsidRPr="000E03E4" w14:paraId="62596C51" w14:textId="77777777" w:rsidTr="009A476C">
        <w:trPr>
          <w:gridAfter w:val="4"/>
          <w:wAfter w:w="1704" w:type="dxa"/>
          <w:trHeight w:val="255"/>
        </w:trPr>
        <w:tc>
          <w:tcPr>
            <w:tcW w:w="8662" w:type="dxa"/>
            <w:gridSpan w:val="4"/>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541FC871" w14:textId="77777777" w:rsidR="00AF2E32" w:rsidRPr="009E6D78" w:rsidRDefault="00AF2E32" w:rsidP="00293880">
            <w:pPr>
              <w:rPr>
                <w:b/>
                <w:bCs/>
                <w:sz w:val="18"/>
                <w:szCs w:val="18"/>
              </w:rPr>
            </w:pPr>
            <w:r w:rsidRPr="009E6D78">
              <w:rPr>
                <w:b/>
                <w:bCs/>
                <w:sz w:val="18"/>
                <w:szCs w:val="18"/>
              </w:rPr>
              <w:t>Zadanie 12</w:t>
            </w:r>
          </w:p>
        </w:tc>
      </w:tr>
      <w:tr w:rsidR="00AF2E32" w:rsidRPr="000E03E4" w14:paraId="41F1E368"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B9D5464" w14:textId="77777777" w:rsidR="00AF2E32" w:rsidRPr="009E6D78" w:rsidRDefault="00AF2E32" w:rsidP="00293880">
            <w:pPr>
              <w:jc w:val="right"/>
              <w:rPr>
                <w:sz w:val="18"/>
                <w:szCs w:val="18"/>
              </w:rPr>
            </w:pPr>
            <w:r w:rsidRPr="009E6D78">
              <w:rPr>
                <w:sz w:val="18"/>
                <w:szCs w:val="18"/>
              </w:rPr>
              <w:t>1</w:t>
            </w:r>
          </w:p>
        </w:tc>
        <w:tc>
          <w:tcPr>
            <w:tcW w:w="7459" w:type="dxa"/>
            <w:gridSpan w:val="2"/>
            <w:tcBorders>
              <w:top w:val="nil"/>
              <w:left w:val="nil"/>
              <w:bottom w:val="single" w:sz="4" w:space="0" w:color="auto"/>
              <w:right w:val="single" w:sz="4" w:space="0" w:color="auto"/>
            </w:tcBorders>
            <w:shd w:val="clear" w:color="auto" w:fill="auto"/>
            <w:vAlign w:val="center"/>
            <w:hideMark/>
          </w:tcPr>
          <w:p w14:paraId="7DBB488E" w14:textId="77777777" w:rsidR="00AF2E32" w:rsidRPr="009E6D78" w:rsidRDefault="00AF2E32" w:rsidP="00293880">
            <w:pPr>
              <w:rPr>
                <w:sz w:val="18"/>
                <w:szCs w:val="18"/>
              </w:rPr>
            </w:pPr>
            <w:r w:rsidRPr="009E6D78">
              <w:rPr>
                <w:sz w:val="18"/>
                <w:szCs w:val="18"/>
              </w:rPr>
              <w:t>SKRZYNKA ROZDZIELCZA ZL-2  25W 3A 60V IP-65 -20+40ST.C ISKROBEZPIECZNA PRZELOTOWO ROZGAŁĘŹNA  190X140X82MM</w:t>
            </w:r>
          </w:p>
        </w:tc>
        <w:tc>
          <w:tcPr>
            <w:tcW w:w="1704" w:type="dxa"/>
            <w:gridSpan w:val="4"/>
            <w:tcBorders>
              <w:top w:val="single" w:sz="4" w:space="0" w:color="auto"/>
              <w:left w:val="nil"/>
              <w:bottom w:val="single" w:sz="4" w:space="0" w:color="auto"/>
              <w:right w:val="single" w:sz="4" w:space="0" w:color="auto"/>
            </w:tcBorders>
            <w:shd w:val="clear" w:color="auto" w:fill="auto"/>
            <w:vAlign w:val="center"/>
          </w:tcPr>
          <w:p w14:paraId="14DB73B0" w14:textId="77777777" w:rsidR="00AF2E32" w:rsidRPr="000E03E4" w:rsidRDefault="00AF2E32" w:rsidP="00293880">
            <w:pPr>
              <w:jc w:val="right"/>
              <w:rPr>
                <w:rFonts w:ascii="Arial" w:hAnsi="Arial" w:cs="Arial"/>
              </w:rPr>
            </w:pPr>
          </w:p>
        </w:tc>
      </w:tr>
      <w:tr w:rsidR="00AF2E32" w:rsidRPr="000E03E4" w14:paraId="53501963"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7ADD6A8" w14:textId="77777777" w:rsidR="00AF2E32" w:rsidRPr="009E6D78" w:rsidRDefault="00AF2E32" w:rsidP="00293880">
            <w:pPr>
              <w:jc w:val="right"/>
              <w:rPr>
                <w:sz w:val="18"/>
                <w:szCs w:val="18"/>
              </w:rPr>
            </w:pPr>
            <w:r w:rsidRPr="009E6D78">
              <w:rPr>
                <w:sz w:val="18"/>
                <w:szCs w:val="18"/>
              </w:rPr>
              <w:t>2</w:t>
            </w:r>
          </w:p>
        </w:tc>
        <w:tc>
          <w:tcPr>
            <w:tcW w:w="7459" w:type="dxa"/>
            <w:gridSpan w:val="2"/>
            <w:tcBorders>
              <w:top w:val="nil"/>
              <w:left w:val="nil"/>
              <w:bottom w:val="single" w:sz="4" w:space="0" w:color="auto"/>
              <w:right w:val="single" w:sz="4" w:space="0" w:color="auto"/>
            </w:tcBorders>
            <w:shd w:val="clear" w:color="auto" w:fill="auto"/>
            <w:vAlign w:val="center"/>
            <w:hideMark/>
          </w:tcPr>
          <w:p w14:paraId="6310EEFA" w14:textId="77777777" w:rsidR="00AF2E32" w:rsidRPr="009E6D78" w:rsidRDefault="00AF2E32" w:rsidP="00293880">
            <w:pPr>
              <w:rPr>
                <w:sz w:val="18"/>
                <w:szCs w:val="18"/>
              </w:rPr>
            </w:pPr>
            <w:r w:rsidRPr="009E6D78">
              <w:rPr>
                <w:sz w:val="18"/>
                <w:szCs w:val="18"/>
              </w:rPr>
              <w:t xml:space="preserve">SKRZYNKA ROZDZIELCZA ZL-3  25W 3A 60V IP-65 -20+40ST.C ISKROBEZPIECZNA KOŃCOWA 220X140X82MM </w:t>
            </w:r>
          </w:p>
        </w:tc>
        <w:tc>
          <w:tcPr>
            <w:tcW w:w="1704" w:type="dxa"/>
            <w:gridSpan w:val="4"/>
            <w:tcBorders>
              <w:top w:val="nil"/>
              <w:left w:val="nil"/>
              <w:bottom w:val="single" w:sz="4" w:space="0" w:color="auto"/>
              <w:right w:val="single" w:sz="4" w:space="0" w:color="auto"/>
            </w:tcBorders>
            <w:shd w:val="clear" w:color="auto" w:fill="auto"/>
            <w:vAlign w:val="center"/>
          </w:tcPr>
          <w:p w14:paraId="1BACE814" w14:textId="77777777" w:rsidR="00AF2E32" w:rsidRPr="000E03E4" w:rsidRDefault="00AF2E32" w:rsidP="00293880">
            <w:pPr>
              <w:jc w:val="right"/>
              <w:rPr>
                <w:rFonts w:ascii="Arial" w:hAnsi="Arial" w:cs="Arial"/>
              </w:rPr>
            </w:pPr>
          </w:p>
        </w:tc>
      </w:tr>
      <w:tr w:rsidR="00AF2E32" w:rsidRPr="000E03E4" w14:paraId="703A8BBB"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2EAC7CD" w14:textId="77777777" w:rsidR="00AF2E32" w:rsidRPr="009E6D78" w:rsidRDefault="00AF2E32" w:rsidP="00293880">
            <w:pPr>
              <w:jc w:val="right"/>
              <w:rPr>
                <w:sz w:val="18"/>
                <w:szCs w:val="18"/>
              </w:rPr>
            </w:pPr>
            <w:r w:rsidRPr="009E6D78">
              <w:rPr>
                <w:sz w:val="18"/>
                <w:szCs w:val="18"/>
              </w:rPr>
              <w:t>3</w:t>
            </w:r>
          </w:p>
        </w:tc>
        <w:tc>
          <w:tcPr>
            <w:tcW w:w="7459" w:type="dxa"/>
            <w:gridSpan w:val="2"/>
            <w:tcBorders>
              <w:top w:val="nil"/>
              <w:left w:val="nil"/>
              <w:bottom w:val="single" w:sz="4" w:space="0" w:color="auto"/>
              <w:right w:val="single" w:sz="4" w:space="0" w:color="auto"/>
            </w:tcBorders>
            <w:shd w:val="clear" w:color="auto" w:fill="auto"/>
            <w:vAlign w:val="center"/>
            <w:hideMark/>
          </w:tcPr>
          <w:p w14:paraId="43FFDF56" w14:textId="77777777" w:rsidR="00AF2E32" w:rsidRPr="009E6D78" w:rsidRDefault="00AF2E32" w:rsidP="00293880">
            <w:pPr>
              <w:rPr>
                <w:sz w:val="18"/>
                <w:szCs w:val="18"/>
              </w:rPr>
            </w:pPr>
            <w:r w:rsidRPr="009E6D78">
              <w:rPr>
                <w:sz w:val="18"/>
                <w:szCs w:val="18"/>
              </w:rPr>
              <w:t xml:space="preserve">SKRZYNKA ROZDZIELCZA ISKROBEZPIECZNA ELTEL-E  3A 25W 60V DC 8XDP METALOWYCH IP-54 </w:t>
            </w:r>
          </w:p>
        </w:tc>
        <w:tc>
          <w:tcPr>
            <w:tcW w:w="1704" w:type="dxa"/>
            <w:gridSpan w:val="4"/>
            <w:tcBorders>
              <w:top w:val="nil"/>
              <w:left w:val="nil"/>
              <w:bottom w:val="single" w:sz="4" w:space="0" w:color="auto"/>
              <w:right w:val="single" w:sz="4" w:space="0" w:color="auto"/>
            </w:tcBorders>
            <w:shd w:val="clear" w:color="auto" w:fill="auto"/>
            <w:vAlign w:val="center"/>
          </w:tcPr>
          <w:p w14:paraId="4A27B43E" w14:textId="77777777" w:rsidR="00AF2E32" w:rsidRPr="000E03E4" w:rsidRDefault="00AF2E32" w:rsidP="00293880">
            <w:pPr>
              <w:jc w:val="right"/>
              <w:rPr>
                <w:rFonts w:ascii="Arial" w:hAnsi="Arial" w:cs="Arial"/>
              </w:rPr>
            </w:pPr>
          </w:p>
        </w:tc>
      </w:tr>
      <w:tr w:rsidR="00AF2E32" w:rsidRPr="000E03E4" w14:paraId="57A7531E"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10F83A4" w14:textId="77777777" w:rsidR="00AF2E32" w:rsidRPr="009E6D78" w:rsidRDefault="00AF2E32" w:rsidP="00293880">
            <w:pPr>
              <w:jc w:val="right"/>
              <w:rPr>
                <w:sz w:val="18"/>
                <w:szCs w:val="18"/>
              </w:rPr>
            </w:pPr>
            <w:r w:rsidRPr="009E6D78">
              <w:rPr>
                <w:sz w:val="18"/>
                <w:szCs w:val="18"/>
              </w:rPr>
              <w:t>4</w:t>
            </w:r>
          </w:p>
        </w:tc>
        <w:tc>
          <w:tcPr>
            <w:tcW w:w="7459" w:type="dxa"/>
            <w:gridSpan w:val="2"/>
            <w:tcBorders>
              <w:top w:val="nil"/>
              <w:left w:val="nil"/>
              <w:bottom w:val="single" w:sz="4" w:space="0" w:color="auto"/>
              <w:right w:val="single" w:sz="4" w:space="0" w:color="auto"/>
            </w:tcBorders>
            <w:shd w:val="clear" w:color="auto" w:fill="auto"/>
            <w:vAlign w:val="center"/>
            <w:hideMark/>
          </w:tcPr>
          <w:p w14:paraId="1B39E40D" w14:textId="77777777" w:rsidR="00AF2E32" w:rsidRPr="009E6D78" w:rsidRDefault="00AF2E32" w:rsidP="00293880">
            <w:pPr>
              <w:rPr>
                <w:sz w:val="18"/>
                <w:szCs w:val="18"/>
              </w:rPr>
            </w:pPr>
            <w:r w:rsidRPr="009E6D78">
              <w:rPr>
                <w:sz w:val="18"/>
                <w:szCs w:val="18"/>
              </w:rPr>
              <w:t xml:space="preserve">SKRZYNKA ROZDZIELCZA ISKROBEZPIECZNA ELTEL-MIDI  3A 25W 60V DC 10XDP METALOWYCH IP-54 </w:t>
            </w:r>
          </w:p>
        </w:tc>
        <w:tc>
          <w:tcPr>
            <w:tcW w:w="1704" w:type="dxa"/>
            <w:gridSpan w:val="4"/>
            <w:tcBorders>
              <w:top w:val="nil"/>
              <w:left w:val="nil"/>
              <w:bottom w:val="single" w:sz="4" w:space="0" w:color="auto"/>
              <w:right w:val="single" w:sz="4" w:space="0" w:color="auto"/>
            </w:tcBorders>
            <w:shd w:val="clear" w:color="auto" w:fill="auto"/>
            <w:vAlign w:val="center"/>
          </w:tcPr>
          <w:p w14:paraId="16EE866A" w14:textId="77777777" w:rsidR="00AF2E32" w:rsidRPr="000E03E4" w:rsidRDefault="00AF2E32" w:rsidP="00293880">
            <w:pPr>
              <w:jc w:val="right"/>
              <w:rPr>
                <w:rFonts w:ascii="Arial" w:hAnsi="Arial" w:cs="Arial"/>
              </w:rPr>
            </w:pPr>
          </w:p>
        </w:tc>
      </w:tr>
      <w:tr w:rsidR="00AF2E32" w:rsidRPr="000E03E4" w14:paraId="54A723F8"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92C9218" w14:textId="77777777" w:rsidR="00AF2E32" w:rsidRPr="009E6D78" w:rsidRDefault="00AF2E32" w:rsidP="00293880">
            <w:pPr>
              <w:jc w:val="right"/>
              <w:rPr>
                <w:sz w:val="18"/>
                <w:szCs w:val="18"/>
              </w:rPr>
            </w:pPr>
            <w:r w:rsidRPr="009E6D78">
              <w:rPr>
                <w:sz w:val="18"/>
                <w:szCs w:val="18"/>
              </w:rPr>
              <w:t>5</w:t>
            </w:r>
          </w:p>
        </w:tc>
        <w:tc>
          <w:tcPr>
            <w:tcW w:w="7459" w:type="dxa"/>
            <w:gridSpan w:val="2"/>
            <w:tcBorders>
              <w:top w:val="nil"/>
              <w:left w:val="nil"/>
              <w:bottom w:val="single" w:sz="4" w:space="0" w:color="auto"/>
              <w:right w:val="single" w:sz="4" w:space="0" w:color="auto"/>
            </w:tcBorders>
            <w:shd w:val="clear" w:color="auto" w:fill="auto"/>
            <w:vAlign w:val="center"/>
            <w:hideMark/>
          </w:tcPr>
          <w:p w14:paraId="4DED87A6" w14:textId="77777777" w:rsidR="00AF2E32" w:rsidRPr="009E6D78" w:rsidRDefault="00AF2E32" w:rsidP="00293880">
            <w:pPr>
              <w:rPr>
                <w:sz w:val="18"/>
                <w:szCs w:val="18"/>
              </w:rPr>
            </w:pPr>
            <w:r w:rsidRPr="009E6D78">
              <w:rPr>
                <w:sz w:val="18"/>
                <w:szCs w:val="18"/>
              </w:rPr>
              <w:t xml:space="preserve">SKRZYNKA ELTEL-P 3A 25W 60V DC IP-65 ROZDZIELCZA ISKROBEZPIECZNA 10XDP PLASTYKOWYCH  </w:t>
            </w:r>
          </w:p>
        </w:tc>
        <w:tc>
          <w:tcPr>
            <w:tcW w:w="1704" w:type="dxa"/>
            <w:gridSpan w:val="4"/>
            <w:tcBorders>
              <w:top w:val="nil"/>
              <w:left w:val="nil"/>
              <w:bottom w:val="single" w:sz="4" w:space="0" w:color="auto"/>
              <w:right w:val="single" w:sz="4" w:space="0" w:color="auto"/>
            </w:tcBorders>
            <w:shd w:val="clear" w:color="auto" w:fill="auto"/>
            <w:vAlign w:val="center"/>
          </w:tcPr>
          <w:p w14:paraId="2C79B87B" w14:textId="77777777" w:rsidR="00AF2E32" w:rsidRPr="000E03E4" w:rsidRDefault="00AF2E32" w:rsidP="00293880">
            <w:pPr>
              <w:jc w:val="right"/>
              <w:rPr>
                <w:rFonts w:ascii="Arial" w:hAnsi="Arial" w:cs="Arial"/>
              </w:rPr>
            </w:pPr>
          </w:p>
        </w:tc>
      </w:tr>
      <w:tr w:rsidR="00AF2E32" w:rsidRPr="000E03E4" w14:paraId="0F827913"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B1BC067" w14:textId="77777777" w:rsidR="00AF2E32" w:rsidRPr="009E6D78" w:rsidRDefault="00AF2E32" w:rsidP="00293880">
            <w:pPr>
              <w:jc w:val="right"/>
              <w:rPr>
                <w:sz w:val="18"/>
                <w:szCs w:val="18"/>
              </w:rPr>
            </w:pPr>
            <w:r w:rsidRPr="009E6D78">
              <w:rPr>
                <w:sz w:val="18"/>
                <w:szCs w:val="18"/>
              </w:rPr>
              <w:t>6</w:t>
            </w:r>
          </w:p>
        </w:tc>
        <w:tc>
          <w:tcPr>
            <w:tcW w:w="7459" w:type="dxa"/>
            <w:gridSpan w:val="2"/>
            <w:tcBorders>
              <w:top w:val="nil"/>
              <w:left w:val="nil"/>
              <w:bottom w:val="single" w:sz="4" w:space="0" w:color="auto"/>
              <w:right w:val="single" w:sz="4" w:space="0" w:color="auto"/>
            </w:tcBorders>
            <w:shd w:val="clear" w:color="auto" w:fill="auto"/>
            <w:vAlign w:val="center"/>
            <w:hideMark/>
          </w:tcPr>
          <w:p w14:paraId="62B10B0E" w14:textId="77777777" w:rsidR="00AF2E32" w:rsidRPr="009E6D78" w:rsidRDefault="00AF2E32" w:rsidP="00293880">
            <w:pPr>
              <w:rPr>
                <w:sz w:val="18"/>
                <w:szCs w:val="18"/>
              </w:rPr>
            </w:pPr>
            <w:r w:rsidRPr="009E6D78">
              <w:rPr>
                <w:sz w:val="18"/>
                <w:szCs w:val="18"/>
              </w:rPr>
              <w:t xml:space="preserve">SKRZYNKA ELTEL-P 3A 25W 60V DC IP-65 ROZDZIELCZA ISKROBEZPIECZNA 10XDP METALOWYCH </w:t>
            </w:r>
          </w:p>
        </w:tc>
        <w:tc>
          <w:tcPr>
            <w:tcW w:w="1704" w:type="dxa"/>
            <w:gridSpan w:val="4"/>
            <w:tcBorders>
              <w:top w:val="nil"/>
              <w:left w:val="nil"/>
              <w:bottom w:val="single" w:sz="4" w:space="0" w:color="auto"/>
              <w:right w:val="single" w:sz="4" w:space="0" w:color="auto"/>
            </w:tcBorders>
            <w:shd w:val="clear" w:color="auto" w:fill="auto"/>
            <w:vAlign w:val="center"/>
          </w:tcPr>
          <w:p w14:paraId="3D01F78C" w14:textId="77777777" w:rsidR="00AF2E32" w:rsidRPr="000E03E4" w:rsidRDefault="00AF2E32" w:rsidP="00293880">
            <w:pPr>
              <w:jc w:val="right"/>
              <w:rPr>
                <w:rFonts w:ascii="Arial" w:hAnsi="Arial" w:cs="Arial"/>
              </w:rPr>
            </w:pPr>
          </w:p>
        </w:tc>
      </w:tr>
      <w:tr w:rsidR="00AF2E32" w:rsidRPr="000E03E4" w14:paraId="17DE9367"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B6B7EC2" w14:textId="77777777" w:rsidR="00AF2E32" w:rsidRPr="009E6D78" w:rsidRDefault="00AF2E32" w:rsidP="00293880">
            <w:pPr>
              <w:jc w:val="right"/>
              <w:rPr>
                <w:sz w:val="18"/>
                <w:szCs w:val="18"/>
              </w:rPr>
            </w:pPr>
            <w:r w:rsidRPr="009E6D78">
              <w:rPr>
                <w:sz w:val="18"/>
                <w:szCs w:val="18"/>
              </w:rPr>
              <w:t>7</w:t>
            </w:r>
          </w:p>
        </w:tc>
        <w:tc>
          <w:tcPr>
            <w:tcW w:w="7459" w:type="dxa"/>
            <w:gridSpan w:val="2"/>
            <w:tcBorders>
              <w:top w:val="nil"/>
              <w:left w:val="nil"/>
              <w:bottom w:val="single" w:sz="4" w:space="0" w:color="auto"/>
              <w:right w:val="single" w:sz="4" w:space="0" w:color="auto"/>
            </w:tcBorders>
            <w:shd w:val="clear" w:color="auto" w:fill="auto"/>
            <w:vAlign w:val="center"/>
            <w:hideMark/>
          </w:tcPr>
          <w:p w14:paraId="05EA9C71" w14:textId="77777777" w:rsidR="00AF2E32" w:rsidRPr="009E6D78" w:rsidRDefault="00AF2E32" w:rsidP="00293880">
            <w:pPr>
              <w:rPr>
                <w:sz w:val="18"/>
                <w:szCs w:val="18"/>
              </w:rPr>
            </w:pPr>
            <w:r w:rsidRPr="009E6D78">
              <w:rPr>
                <w:sz w:val="18"/>
                <w:szCs w:val="18"/>
              </w:rPr>
              <w:t xml:space="preserve">SKRZYNKA ROZDZIELCZA ISKROBEZPIECZNA ELTEL-MIDI  3A 25W 60V DC 10XDP PLASTYKOWYCH IP-54 </w:t>
            </w:r>
          </w:p>
        </w:tc>
        <w:tc>
          <w:tcPr>
            <w:tcW w:w="1704" w:type="dxa"/>
            <w:gridSpan w:val="4"/>
            <w:tcBorders>
              <w:top w:val="nil"/>
              <w:left w:val="nil"/>
              <w:bottom w:val="single" w:sz="4" w:space="0" w:color="auto"/>
              <w:right w:val="single" w:sz="4" w:space="0" w:color="auto"/>
            </w:tcBorders>
            <w:shd w:val="clear" w:color="auto" w:fill="auto"/>
            <w:vAlign w:val="center"/>
          </w:tcPr>
          <w:p w14:paraId="148044DD" w14:textId="77777777" w:rsidR="00AF2E32" w:rsidRPr="000E03E4" w:rsidRDefault="00AF2E32" w:rsidP="00293880">
            <w:pPr>
              <w:jc w:val="right"/>
              <w:rPr>
                <w:rFonts w:ascii="Arial" w:hAnsi="Arial" w:cs="Arial"/>
              </w:rPr>
            </w:pPr>
          </w:p>
        </w:tc>
      </w:tr>
      <w:tr w:rsidR="00AF2E32" w:rsidRPr="000E03E4" w14:paraId="5DD8D214" w14:textId="77777777" w:rsidTr="009A476C">
        <w:trPr>
          <w:gridAfter w:val="4"/>
          <w:wAfter w:w="1704" w:type="dxa"/>
          <w:trHeight w:val="255"/>
        </w:trPr>
        <w:tc>
          <w:tcPr>
            <w:tcW w:w="8662" w:type="dxa"/>
            <w:gridSpan w:val="4"/>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50C983F9" w14:textId="77777777" w:rsidR="00AF2E32" w:rsidRPr="009E6D78" w:rsidRDefault="00AF2E32" w:rsidP="00293880">
            <w:pPr>
              <w:rPr>
                <w:b/>
                <w:bCs/>
                <w:sz w:val="18"/>
                <w:szCs w:val="18"/>
              </w:rPr>
            </w:pPr>
            <w:r w:rsidRPr="009E6D78">
              <w:rPr>
                <w:b/>
                <w:bCs/>
                <w:sz w:val="18"/>
                <w:szCs w:val="18"/>
              </w:rPr>
              <w:t>Zadanie 13</w:t>
            </w:r>
          </w:p>
        </w:tc>
      </w:tr>
      <w:tr w:rsidR="00AF2E32" w:rsidRPr="000E03E4" w14:paraId="304C2467"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6200354F" w14:textId="77777777" w:rsidR="00AF2E32" w:rsidRPr="009E6D78" w:rsidRDefault="00AF2E32" w:rsidP="00293880">
            <w:pPr>
              <w:jc w:val="right"/>
              <w:rPr>
                <w:sz w:val="18"/>
                <w:szCs w:val="18"/>
              </w:rPr>
            </w:pPr>
            <w:r w:rsidRPr="009E6D78">
              <w:rPr>
                <w:sz w:val="18"/>
                <w:szCs w:val="18"/>
              </w:rPr>
              <w:t>1</w:t>
            </w:r>
          </w:p>
        </w:tc>
        <w:tc>
          <w:tcPr>
            <w:tcW w:w="7459" w:type="dxa"/>
            <w:gridSpan w:val="2"/>
            <w:tcBorders>
              <w:top w:val="nil"/>
              <w:left w:val="nil"/>
              <w:bottom w:val="single" w:sz="4" w:space="0" w:color="auto"/>
              <w:right w:val="single" w:sz="4" w:space="0" w:color="auto"/>
            </w:tcBorders>
            <w:shd w:val="clear" w:color="auto" w:fill="auto"/>
            <w:vAlign w:val="center"/>
            <w:hideMark/>
          </w:tcPr>
          <w:p w14:paraId="3D0A150E" w14:textId="77777777" w:rsidR="00AF2E32" w:rsidRPr="009E6D78" w:rsidRDefault="00AF2E32" w:rsidP="00293880">
            <w:pPr>
              <w:rPr>
                <w:sz w:val="18"/>
                <w:szCs w:val="18"/>
              </w:rPr>
            </w:pPr>
            <w:r w:rsidRPr="009E6D78">
              <w:rPr>
                <w:sz w:val="18"/>
                <w:szCs w:val="18"/>
              </w:rPr>
              <w:t xml:space="preserve">SKRZYNKA IZOLACYJNA Z-0/2  500V 50HZ IP-54 Z POKRYWĄ CZOŁOWĄ P-0 BIAŁĄ 2XOTWOROWA 140X280MM BEZ WYPOSAŻENIA </w:t>
            </w:r>
          </w:p>
        </w:tc>
        <w:tc>
          <w:tcPr>
            <w:tcW w:w="1704" w:type="dxa"/>
            <w:gridSpan w:val="4"/>
            <w:tcBorders>
              <w:top w:val="single" w:sz="4" w:space="0" w:color="auto"/>
              <w:left w:val="nil"/>
              <w:bottom w:val="single" w:sz="4" w:space="0" w:color="auto"/>
              <w:right w:val="single" w:sz="4" w:space="0" w:color="auto"/>
            </w:tcBorders>
            <w:shd w:val="clear" w:color="auto" w:fill="auto"/>
            <w:vAlign w:val="center"/>
          </w:tcPr>
          <w:p w14:paraId="46D68F81" w14:textId="77777777" w:rsidR="00AF2E32" w:rsidRPr="000E03E4" w:rsidRDefault="00AF2E32" w:rsidP="00293880">
            <w:pPr>
              <w:jc w:val="right"/>
              <w:rPr>
                <w:rFonts w:ascii="Arial" w:hAnsi="Arial" w:cs="Arial"/>
              </w:rPr>
            </w:pPr>
          </w:p>
        </w:tc>
      </w:tr>
      <w:tr w:rsidR="00AF2E32" w:rsidRPr="000E03E4" w14:paraId="0F2C67CF"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41D4367" w14:textId="77777777" w:rsidR="00AF2E32" w:rsidRPr="009E6D78" w:rsidRDefault="00AF2E32" w:rsidP="00293880">
            <w:pPr>
              <w:jc w:val="right"/>
              <w:rPr>
                <w:sz w:val="18"/>
                <w:szCs w:val="18"/>
              </w:rPr>
            </w:pPr>
            <w:r w:rsidRPr="009E6D78">
              <w:rPr>
                <w:sz w:val="18"/>
                <w:szCs w:val="18"/>
              </w:rPr>
              <w:t>2</w:t>
            </w:r>
          </w:p>
        </w:tc>
        <w:tc>
          <w:tcPr>
            <w:tcW w:w="7459" w:type="dxa"/>
            <w:gridSpan w:val="2"/>
            <w:tcBorders>
              <w:top w:val="nil"/>
              <w:left w:val="nil"/>
              <w:bottom w:val="single" w:sz="4" w:space="0" w:color="auto"/>
              <w:right w:val="single" w:sz="4" w:space="0" w:color="auto"/>
            </w:tcBorders>
            <w:shd w:val="clear" w:color="auto" w:fill="auto"/>
            <w:vAlign w:val="center"/>
            <w:hideMark/>
          </w:tcPr>
          <w:p w14:paraId="21AFCB45" w14:textId="77777777" w:rsidR="00AF2E32" w:rsidRPr="009E6D78" w:rsidRDefault="00AF2E32" w:rsidP="00293880">
            <w:pPr>
              <w:rPr>
                <w:sz w:val="18"/>
                <w:szCs w:val="18"/>
              </w:rPr>
            </w:pPr>
            <w:r w:rsidRPr="009E6D78">
              <w:rPr>
                <w:sz w:val="18"/>
                <w:szCs w:val="18"/>
              </w:rPr>
              <w:t xml:space="preserve">SKRZYNKA IZOLACYJNA Z-1/2  500V 50HZ IP-54 Z POKRYWĄ CZOŁOWĄ P-1 BIAŁĄ 2XOTWOROWA 200X280MM BEZ WYPOSAŻENIA </w:t>
            </w:r>
          </w:p>
        </w:tc>
        <w:tc>
          <w:tcPr>
            <w:tcW w:w="1704" w:type="dxa"/>
            <w:gridSpan w:val="4"/>
            <w:tcBorders>
              <w:top w:val="nil"/>
              <w:left w:val="nil"/>
              <w:bottom w:val="single" w:sz="4" w:space="0" w:color="auto"/>
              <w:right w:val="single" w:sz="4" w:space="0" w:color="auto"/>
            </w:tcBorders>
            <w:shd w:val="clear" w:color="auto" w:fill="auto"/>
            <w:vAlign w:val="center"/>
          </w:tcPr>
          <w:p w14:paraId="7015CB7D" w14:textId="77777777" w:rsidR="00AF2E32" w:rsidRPr="000E03E4" w:rsidRDefault="00AF2E32" w:rsidP="00293880">
            <w:pPr>
              <w:jc w:val="right"/>
              <w:rPr>
                <w:rFonts w:ascii="Arial" w:hAnsi="Arial" w:cs="Arial"/>
              </w:rPr>
            </w:pPr>
          </w:p>
        </w:tc>
      </w:tr>
      <w:tr w:rsidR="00AF2E32" w:rsidRPr="000E03E4" w14:paraId="43666A41"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5972B2B" w14:textId="77777777" w:rsidR="00AF2E32" w:rsidRPr="009E6D78" w:rsidRDefault="00AF2E32" w:rsidP="00293880">
            <w:pPr>
              <w:jc w:val="right"/>
              <w:rPr>
                <w:sz w:val="18"/>
                <w:szCs w:val="18"/>
              </w:rPr>
            </w:pPr>
            <w:r w:rsidRPr="009E6D78">
              <w:rPr>
                <w:sz w:val="18"/>
                <w:szCs w:val="18"/>
              </w:rPr>
              <w:t>3</w:t>
            </w:r>
          </w:p>
        </w:tc>
        <w:tc>
          <w:tcPr>
            <w:tcW w:w="7459" w:type="dxa"/>
            <w:gridSpan w:val="2"/>
            <w:tcBorders>
              <w:top w:val="nil"/>
              <w:left w:val="nil"/>
              <w:bottom w:val="single" w:sz="4" w:space="0" w:color="auto"/>
              <w:right w:val="single" w:sz="4" w:space="0" w:color="auto"/>
            </w:tcBorders>
            <w:shd w:val="clear" w:color="auto" w:fill="auto"/>
            <w:vAlign w:val="center"/>
            <w:hideMark/>
          </w:tcPr>
          <w:p w14:paraId="035FE897" w14:textId="77777777" w:rsidR="00AF2E32" w:rsidRPr="009E6D78" w:rsidRDefault="00AF2E32" w:rsidP="00293880">
            <w:pPr>
              <w:rPr>
                <w:sz w:val="18"/>
                <w:szCs w:val="18"/>
              </w:rPr>
            </w:pPr>
            <w:r w:rsidRPr="009E6D78">
              <w:rPr>
                <w:sz w:val="18"/>
                <w:szCs w:val="18"/>
              </w:rPr>
              <w:t xml:space="preserve">SKRZYNKA IZOLACYJNA Z-2/2  500V 50HZ IP-54 Z POKRYWĄ CZOŁOWĄ P-2 BIAŁĄ 2XOTWOROWA 280X280MM BEZ WYPOSAŻENIA </w:t>
            </w:r>
          </w:p>
        </w:tc>
        <w:tc>
          <w:tcPr>
            <w:tcW w:w="1704" w:type="dxa"/>
            <w:gridSpan w:val="4"/>
            <w:tcBorders>
              <w:top w:val="nil"/>
              <w:left w:val="nil"/>
              <w:bottom w:val="single" w:sz="4" w:space="0" w:color="auto"/>
              <w:right w:val="single" w:sz="4" w:space="0" w:color="auto"/>
            </w:tcBorders>
            <w:shd w:val="clear" w:color="auto" w:fill="auto"/>
            <w:vAlign w:val="center"/>
          </w:tcPr>
          <w:p w14:paraId="116AA5C6" w14:textId="77777777" w:rsidR="00AF2E32" w:rsidRPr="000E03E4" w:rsidRDefault="00AF2E32" w:rsidP="00293880">
            <w:pPr>
              <w:jc w:val="right"/>
              <w:rPr>
                <w:rFonts w:ascii="Arial" w:hAnsi="Arial" w:cs="Arial"/>
              </w:rPr>
            </w:pPr>
          </w:p>
        </w:tc>
      </w:tr>
      <w:tr w:rsidR="00AF2E32" w:rsidRPr="000E03E4" w14:paraId="40F809FC"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B072AD6" w14:textId="77777777" w:rsidR="00AF2E32" w:rsidRPr="009E6D78" w:rsidRDefault="00AF2E32" w:rsidP="00293880">
            <w:pPr>
              <w:jc w:val="right"/>
              <w:rPr>
                <w:sz w:val="18"/>
                <w:szCs w:val="18"/>
              </w:rPr>
            </w:pPr>
            <w:r w:rsidRPr="009E6D78">
              <w:rPr>
                <w:sz w:val="18"/>
                <w:szCs w:val="18"/>
              </w:rPr>
              <w:t>4</w:t>
            </w:r>
          </w:p>
        </w:tc>
        <w:tc>
          <w:tcPr>
            <w:tcW w:w="7459" w:type="dxa"/>
            <w:gridSpan w:val="2"/>
            <w:tcBorders>
              <w:top w:val="nil"/>
              <w:left w:val="nil"/>
              <w:bottom w:val="single" w:sz="4" w:space="0" w:color="auto"/>
              <w:right w:val="single" w:sz="4" w:space="0" w:color="auto"/>
            </w:tcBorders>
            <w:shd w:val="clear" w:color="auto" w:fill="auto"/>
            <w:vAlign w:val="center"/>
            <w:hideMark/>
          </w:tcPr>
          <w:p w14:paraId="6D032ACE" w14:textId="77777777" w:rsidR="00AF2E32" w:rsidRPr="009E6D78" w:rsidRDefault="00AF2E32" w:rsidP="00293880">
            <w:pPr>
              <w:rPr>
                <w:sz w:val="18"/>
                <w:szCs w:val="18"/>
              </w:rPr>
            </w:pPr>
            <w:r w:rsidRPr="009E6D78">
              <w:rPr>
                <w:sz w:val="18"/>
                <w:szCs w:val="18"/>
              </w:rPr>
              <w:t xml:space="preserve">SKRZYNKA IZOLACYJNA Z-2/4  500V 50HZ IP-54 Z POKRYWĄ CZOŁOWĄ P-2 BIAŁĄ 4XOTWOROWA 280X280MM BEZ WYPOSAŻENIA </w:t>
            </w:r>
          </w:p>
        </w:tc>
        <w:tc>
          <w:tcPr>
            <w:tcW w:w="1704" w:type="dxa"/>
            <w:gridSpan w:val="4"/>
            <w:tcBorders>
              <w:top w:val="nil"/>
              <w:left w:val="nil"/>
              <w:bottom w:val="single" w:sz="4" w:space="0" w:color="auto"/>
              <w:right w:val="single" w:sz="4" w:space="0" w:color="auto"/>
            </w:tcBorders>
            <w:shd w:val="clear" w:color="auto" w:fill="auto"/>
            <w:vAlign w:val="center"/>
          </w:tcPr>
          <w:p w14:paraId="2D8E2396" w14:textId="77777777" w:rsidR="00AF2E32" w:rsidRPr="000E03E4" w:rsidRDefault="00AF2E32" w:rsidP="00293880">
            <w:pPr>
              <w:jc w:val="right"/>
              <w:rPr>
                <w:rFonts w:ascii="Arial" w:hAnsi="Arial" w:cs="Arial"/>
              </w:rPr>
            </w:pPr>
          </w:p>
        </w:tc>
      </w:tr>
      <w:tr w:rsidR="00AF2E32" w:rsidRPr="000E03E4" w14:paraId="0D359D74"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6A3CFE2" w14:textId="77777777" w:rsidR="00AF2E32" w:rsidRPr="009E6D78" w:rsidRDefault="00AF2E32" w:rsidP="00293880">
            <w:pPr>
              <w:jc w:val="right"/>
              <w:rPr>
                <w:sz w:val="18"/>
                <w:szCs w:val="18"/>
              </w:rPr>
            </w:pPr>
            <w:r w:rsidRPr="009E6D78">
              <w:rPr>
                <w:sz w:val="18"/>
                <w:szCs w:val="18"/>
              </w:rPr>
              <w:t>5</w:t>
            </w:r>
          </w:p>
        </w:tc>
        <w:tc>
          <w:tcPr>
            <w:tcW w:w="7459" w:type="dxa"/>
            <w:gridSpan w:val="2"/>
            <w:tcBorders>
              <w:top w:val="nil"/>
              <w:left w:val="nil"/>
              <w:bottom w:val="single" w:sz="4" w:space="0" w:color="auto"/>
              <w:right w:val="single" w:sz="4" w:space="0" w:color="auto"/>
            </w:tcBorders>
            <w:shd w:val="clear" w:color="auto" w:fill="auto"/>
            <w:vAlign w:val="center"/>
            <w:hideMark/>
          </w:tcPr>
          <w:p w14:paraId="556AC194" w14:textId="77777777" w:rsidR="00AF2E32" w:rsidRPr="009E6D78" w:rsidRDefault="00AF2E32" w:rsidP="00293880">
            <w:pPr>
              <w:rPr>
                <w:sz w:val="18"/>
                <w:szCs w:val="18"/>
              </w:rPr>
            </w:pPr>
            <w:r w:rsidRPr="009E6D78">
              <w:rPr>
                <w:sz w:val="18"/>
                <w:szCs w:val="18"/>
              </w:rPr>
              <w:t xml:space="preserve">SKRZYNKA IZOLACYJNA Z-3  500V 50HZ IP-54 Z POKRYWĄ CZOŁOWĄ P-3 BIAŁĄ PEŁNA 560X280MM BEZ WYPOSAŻENIA </w:t>
            </w:r>
          </w:p>
        </w:tc>
        <w:tc>
          <w:tcPr>
            <w:tcW w:w="1704" w:type="dxa"/>
            <w:gridSpan w:val="4"/>
            <w:tcBorders>
              <w:top w:val="nil"/>
              <w:left w:val="nil"/>
              <w:bottom w:val="single" w:sz="4" w:space="0" w:color="auto"/>
              <w:right w:val="single" w:sz="4" w:space="0" w:color="auto"/>
            </w:tcBorders>
            <w:shd w:val="clear" w:color="auto" w:fill="auto"/>
            <w:vAlign w:val="center"/>
          </w:tcPr>
          <w:p w14:paraId="7B91389B" w14:textId="77777777" w:rsidR="00AF2E32" w:rsidRPr="000E03E4" w:rsidRDefault="00AF2E32" w:rsidP="00293880">
            <w:pPr>
              <w:jc w:val="right"/>
              <w:rPr>
                <w:rFonts w:ascii="Arial" w:hAnsi="Arial" w:cs="Arial"/>
              </w:rPr>
            </w:pPr>
          </w:p>
        </w:tc>
      </w:tr>
      <w:tr w:rsidR="00AF2E32" w:rsidRPr="000E03E4" w14:paraId="1BEAC4BA"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5CE62A74" w14:textId="77777777" w:rsidR="00AF2E32" w:rsidRPr="009E6D78" w:rsidRDefault="00AF2E32" w:rsidP="00293880">
            <w:pPr>
              <w:jc w:val="right"/>
              <w:rPr>
                <w:sz w:val="18"/>
                <w:szCs w:val="18"/>
              </w:rPr>
            </w:pPr>
            <w:r w:rsidRPr="009E6D78">
              <w:rPr>
                <w:sz w:val="18"/>
                <w:szCs w:val="18"/>
              </w:rPr>
              <w:t>6</w:t>
            </w:r>
          </w:p>
        </w:tc>
        <w:tc>
          <w:tcPr>
            <w:tcW w:w="7459" w:type="dxa"/>
            <w:gridSpan w:val="2"/>
            <w:tcBorders>
              <w:top w:val="nil"/>
              <w:left w:val="nil"/>
              <w:bottom w:val="single" w:sz="4" w:space="0" w:color="auto"/>
              <w:right w:val="single" w:sz="4" w:space="0" w:color="auto"/>
            </w:tcBorders>
            <w:shd w:val="clear" w:color="auto" w:fill="auto"/>
            <w:vAlign w:val="center"/>
            <w:hideMark/>
          </w:tcPr>
          <w:p w14:paraId="04F790A4" w14:textId="77777777" w:rsidR="00AF2E32" w:rsidRPr="009E6D78" w:rsidRDefault="00AF2E32" w:rsidP="00293880">
            <w:pPr>
              <w:rPr>
                <w:sz w:val="18"/>
                <w:szCs w:val="18"/>
              </w:rPr>
            </w:pPr>
            <w:r w:rsidRPr="009E6D78">
              <w:rPr>
                <w:sz w:val="18"/>
                <w:szCs w:val="18"/>
              </w:rPr>
              <w:t xml:space="preserve">SKRZYNKA IZOLACYJNA MODUŁOWA Z 0-12M  500V 50HZ IP-54 140X280MM WYPOSAŻONA  </w:t>
            </w:r>
          </w:p>
        </w:tc>
        <w:tc>
          <w:tcPr>
            <w:tcW w:w="1704" w:type="dxa"/>
            <w:gridSpan w:val="4"/>
            <w:tcBorders>
              <w:top w:val="nil"/>
              <w:left w:val="nil"/>
              <w:bottom w:val="single" w:sz="4" w:space="0" w:color="auto"/>
              <w:right w:val="single" w:sz="4" w:space="0" w:color="auto"/>
            </w:tcBorders>
            <w:shd w:val="clear" w:color="auto" w:fill="auto"/>
            <w:vAlign w:val="center"/>
          </w:tcPr>
          <w:p w14:paraId="287497A8" w14:textId="77777777" w:rsidR="00AF2E32" w:rsidRPr="000E03E4" w:rsidRDefault="00AF2E32" w:rsidP="00293880">
            <w:pPr>
              <w:jc w:val="right"/>
              <w:rPr>
                <w:rFonts w:ascii="Arial" w:hAnsi="Arial" w:cs="Arial"/>
              </w:rPr>
            </w:pPr>
          </w:p>
        </w:tc>
      </w:tr>
      <w:tr w:rsidR="00AF2E32" w:rsidRPr="000E03E4" w14:paraId="6CF02C4A"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889CBFE" w14:textId="77777777" w:rsidR="00AF2E32" w:rsidRPr="009E6D78" w:rsidRDefault="00AF2E32" w:rsidP="00293880">
            <w:pPr>
              <w:jc w:val="right"/>
              <w:rPr>
                <w:sz w:val="18"/>
                <w:szCs w:val="18"/>
              </w:rPr>
            </w:pPr>
            <w:r w:rsidRPr="009E6D78">
              <w:rPr>
                <w:sz w:val="18"/>
                <w:szCs w:val="18"/>
              </w:rPr>
              <w:t>7</w:t>
            </w:r>
          </w:p>
        </w:tc>
        <w:tc>
          <w:tcPr>
            <w:tcW w:w="7459" w:type="dxa"/>
            <w:gridSpan w:val="2"/>
            <w:tcBorders>
              <w:top w:val="nil"/>
              <w:left w:val="nil"/>
              <w:bottom w:val="single" w:sz="4" w:space="0" w:color="auto"/>
              <w:right w:val="single" w:sz="4" w:space="0" w:color="auto"/>
            </w:tcBorders>
            <w:shd w:val="clear" w:color="auto" w:fill="auto"/>
            <w:vAlign w:val="center"/>
            <w:hideMark/>
          </w:tcPr>
          <w:p w14:paraId="7963A07E" w14:textId="77777777" w:rsidR="00AF2E32" w:rsidRPr="009E6D78" w:rsidRDefault="00AF2E32" w:rsidP="00293880">
            <w:pPr>
              <w:rPr>
                <w:sz w:val="18"/>
                <w:szCs w:val="18"/>
              </w:rPr>
            </w:pPr>
            <w:r w:rsidRPr="009E6D78">
              <w:rPr>
                <w:sz w:val="18"/>
                <w:szCs w:val="18"/>
              </w:rPr>
              <w:t xml:space="preserve">SKRZYNKA IZOLACYJNA MODUŁOWA Z 1-12M  500V 50HZ IP-54 200X280MM WYPOSAŻONA  </w:t>
            </w:r>
          </w:p>
        </w:tc>
        <w:tc>
          <w:tcPr>
            <w:tcW w:w="1704" w:type="dxa"/>
            <w:gridSpan w:val="4"/>
            <w:tcBorders>
              <w:top w:val="nil"/>
              <w:left w:val="nil"/>
              <w:bottom w:val="single" w:sz="4" w:space="0" w:color="auto"/>
              <w:right w:val="single" w:sz="4" w:space="0" w:color="auto"/>
            </w:tcBorders>
            <w:shd w:val="clear" w:color="auto" w:fill="auto"/>
            <w:vAlign w:val="center"/>
          </w:tcPr>
          <w:p w14:paraId="7E10FE13" w14:textId="77777777" w:rsidR="00AF2E32" w:rsidRPr="000E03E4" w:rsidRDefault="00AF2E32" w:rsidP="00293880">
            <w:pPr>
              <w:jc w:val="right"/>
              <w:rPr>
                <w:rFonts w:ascii="Arial" w:hAnsi="Arial" w:cs="Arial"/>
              </w:rPr>
            </w:pPr>
          </w:p>
        </w:tc>
      </w:tr>
      <w:tr w:rsidR="00AF2E32" w:rsidRPr="000E03E4" w14:paraId="25E85BC8"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54E009CB" w14:textId="77777777" w:rsidR="00AF2E32" w:rsidRPr="009E6D78" w:rsidRDefault="00AF2E32" w:rsidP="00293880">
            <w:pPr>
              <w:jc w:val="right"/>
              <w:rPr>
                <w:sz w:val="18"/>
                <w:szCs w:val="18"/>
              </w:rPr>
            </w:pPr>
            <w:r w:rsidRPr="009E6D78">
              <w:rPr>
                <w:sz w:val="18"/>
                <w:szCs w:val="18"/>
              </w:rPr>
              <w:t>8</w:t>
            </w:r>
          </w:p>
        </w:tc>
        <w:tc>
          <w:tcPr>
            <w:tcW w:w="7459" w:type="dxa"/>
            <w:gridSpan w:val="2"/>
            <w:tcBorders>
              <w:top w:val="nil"/>
              <w:left w:val="nil"/>
              <w:bottom w:val="single" w:sz="4" w:space="0" w:color="auto"/>
              <w:right w:val="single" w:sz="4" w:space="0" w:color="auto"/>
            </w:tcBorders>
            <w:shd w:val="clear" w:color="auto" w:fill="auto"/>
            <w:vAlign w:val="center"/>
            <w:hideMark/>
          </w:tcPr>
          <w:p w14:paraId="31E494C7" w14:textId="77777777" w:rsidR="00AF2E32" w:rsidRPr="009E6D78" w:rsidRDefault="00AF2E32" w:rsidP="00293880">
            <w:pPr>
              <w:rPr>
                <w:sz w:val="18"/>
                <w:szCs w:val="18"/>
              </w:rPr>
            </w:pPr>
            <w:r w:rsidRPr="009E6D78">
              <w:rPr>
                <w:sz w:val="18"/>
                <w:szCs w:val="18"/>
              </w:rPr>
              <w:t xml:space="preserve">SKRZYNKA IZOLACYJNA MODUŁOWA Z 2-24M  500V 50HZ IP-54 280X280MM WYPOSAŻONA  </w:t>
            </w:r>
          </w:p>
        </w:tc>
        <w:tc>
          <w:tcPr>
            <w:tcW w:w="1704" w:type="dxa"/>
            <w:gridSpan w:val="4"/>
            <w:tcBorders>
              <w:top w:val="nil"/>
              <w:left w:val="nil"/>
              <w:bottom w:val="single" w:sz="4" w:space="0" w:color="auto"/>
              <w:right w:val="single" w:sz="4" w:space="0" w:color="auto"/>
            </w:tcBorders>
            <w:shd w:val="clear" w:color="auto" w:fill="auto"/>
            <w:vAlign w:val="center"/>
          </w:tcPr>
          <w:p w14:paraId="292C5C94" w14:textId="77777777" w:rsidR="00AF2E32" w:rsidRPr="000E03E4" w:rsidRDefault="00AF2E32" w:rsidP="00293880">
            <w:pPr>
              <w:jc w:val="right"/>
              <w:rPr>
                <w:rFonts w:ascii="Arial" w:hAnsi="Arial" w:cs="Arial"/>
              </w:rPr>
            </w:pPr>
          </w:p>
        </w:tc>
      </w:tr>
      <w:tr w:rsidR="00AF2E32" w:rsidRPr="000E03E4" w14:paraId="02DE3759" w14:textId="77777777" w:rsidTr="009A476C">
        <w:trPr>
          <w:gridAfter w:val="4"/>
          <w:wAfter w:w="1704" w:type="dxa"/>
          <w:trHeight w:val="255"/>
        </w:trPr>
        <w:tc>
          <w:tcPr>
            <w:tcW w:w="8662" w:type="dxa"/>
            <w:gridSpan w:val="4"/>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5E15BC1B" w14:textId="77777777" w:rsidR="00AF2E32" w:rsidRPr="009E6D78" w:rsidRDefault="00AF2E32" w:rsidP="00293880">
            <w:pPr>
              <w:rPr>
                <w:b/>
                <w:bCs/>
                <w:sz w:val="18"/>
                <w:szCs w:val="18"/>
              </w:rPr>
            </w:pPr>
            <w:r w:rsidRPr="009E6D78">
              <w:rPr>
                <w:b/>
                <w:bCs/>
                <w:sz w:val="18"/>
                <w:szCs w:val="18"/>
              </w:rPr>
              <w:t>Zadanie 14</w:t>
            </w:r>
          </w:p>
        </w:tc>
      </w:tr>
      <w:tr w:rsidR="00AF2E32" w:rsidRPr="000E03E4" w14:paraId="70A7098F"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1FDF526" w14:textId="77777777" w:rsidR="00AF2E32" w:rsidRPr="009E6D78" w:rsidRDefault="00AF2E32" w:rsidP="00293880">
            <w:pPr>
              <w:jc w:val="right"/>
              <w:rPr>
                <w:sz w:val="18"/>
                <w:szCs w:val="18"/>
              </w:rPr>
            </w:pPr>
            <w:r w:rsidRPr="009E6D78">
              <w:rPr>
                <w:sz w:val="18"/>
                <w:szCs w:val="18"/>
              </w:rPr>
              <w:t>1</w:t>
            </w:r>
          </w:p>
        </w:tc>
        <w:tc>
          <w:tcPr>
            <w:tcW w:w="7459" w:type="dxa"/>
            <w:gridSpan w:val="2"/>
            <w:tcBorders>
              <w:top w:val="nil"/>
              <w:left w:val="nil"/>
              <w:bottom w:val="single" w:sz="4" w:space="0" w:color="auto"/>
              <w:right w:val="single" w:sz="4" w:space="0" w:color="auto"/>
            </w:tcBorders>
            <w:shd w:val="clear" w:color="auto" w:fill="auto"/>
            <w:vAlign w:val="center"/>
            <w:hideMark/>
          </w:tcPr>
          <w:p w14:paraId="26B285E8" w14:textId="77777777" w:rsidR="00AF2E32" w:rsidRPr="009E6D78" w:rsidRDefault="00AF2E32" w:rsidP="00293880">
            <w:pPr>
              <w:rPr>
                <w:sz w:val="18"/>
                <w:szCs w:val="18"/>
              </w:rPr>
            </w:pPr>
            <w:r w:rsidRPr="009E6D78">
              <w:rPr>
                <w:sz w:val="18"/>
                <w:szCs w:val="18"/>
              </w:rPr>
              <w:t>SKRZYNKA TELETECHNICZNA ISKROBEZPIECZNA STI1/1/2/D3 P1 00 1A 95V IP-65</w:t>
            </w:r>
          </w:p>
        </w:tc>
        <w:tc>
          <w:tcPr>
            <w:tcW w:w="1704" w:type="dxa"/>
            <w:gridSpan w:val="4"/>
            <w:tcBorders>
              <w:top w:val="single" w:sz="4" w:space="0" w:color="auto"/>
              <w:left w:val="nil"/>
              <w:bottom w:val="single" w:sz="4" w:space="0" w:color="auto"/>
              <w:right w:val="single" w:sz="4" w:space="0" w:color="auto"/>
            </w:tcBorders>
            <w:shd w:val="clear" w:color="auto" w:fill="auto"/>
            <w:vAlign w:val="center"/>
          </w:tcPr>
          <w:p w14:paraId="29C7CA42" w14:textId="77777777" w:rsidR="00AF2E32" w:rsidRPr="000E03E4" w:rsidRDefault="00AF2E32" w:rsidP="00293880">
            <w:pPr>
              <w:jc w:val="right"/>
              <w:rPr>
                <w:rFonts w:ascii="Arial" w:hAnsi="Arial" w:cs="Arial"/>
              </w:rPr>
            </w:pPr>
          </w:p>
        </w:tc>
      </w:tr>
      <w:tr w:rsidR="00AF2E32" w:rsidRPr="000E03E4" w14:paraId="0EDEECA1"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5326AD02" w14:textId="77777777" w:rsidR="00AF2E32" w:rsidRPr="009E6D78" w:rsidRDefault="00AF2E32" w:rsidP="00293880">
            <w:pPr>
              <w:jc w:val="right"/>
              <w:rPr>
                <w:sz w:val="18"/>
                <w:szCs w:val="18"/>
              </w:rPr>
            </w:pPr>
            <w:r w:rsidRPr="009E6D78">
              <w:rPr>
                <w:sz w:val="18"/>
                <w:szCs w:val="18"/>
              </w:rPr>
              <w:t>2</w:t>
            </w:r>
          </w:p>
        </w:tc>
        <w:tc>
          <w:tcPr>
            <w:tcW w:w="7459" w:type="dxa"/>
            <w:gridSpan w:val="2"/>
            <w:tcBorders>
              <w:top w:val="nil"/>
              <w:left w:val="nil"/>
              <w:bottom w:val="single" w:sz="4" w:space="0" w:color="auto"/>
              <w:right w:val="single" w:sz="4" w:space="0" w:color="auto"/>
            </w:tcBorders>
            <w:shd w:val="clear" w:color="auto" w:fill="auto"/>
            <w:vAlign w:val="center"/>
            <w:hideMark/>
          </w:tcPr>
          <w:p w14:paraId="0DC7FB86" w14:textId="77777777" w:rsidR="00AF2E32" w:rsidRPr="009E6D78" w:rsidRDefault="00AF2E32" w:rsidP="00293880">
            <w:pPr>
              <w:rPr>
                <w:sz w:val="18"/>
                <w:szCs w:val="18"/>
              </w:rPr>
            </w:pPr>
            <w:r w:rsidRPr="009E6D78">
              <w:rPr>
                <w:sz w:val="18"/>
                <w:szCs w:val="18"/>
              </w:rPr>
              <w:t xml:space="preserve">SKRZYNKA TELETECHNICZNA ISKROBEZPIECZNA STI2/2/3/P1 </w:t>
            </w:r>
            <w:proofErr w:type="spellStart"/>
            <w:r w:rsidRPr="009E6D78">
              <w:rPr>
                <w:sz w:val="18"/>
                <w:szCs w:val="18"/>
              </w:rPr>
              <w:t>P1</w:t>
            </w:r>
            <w:proofErr w:type="spellEnd"/>
            <w:r w:rsidRPr="009E6D78">
              <w:rPr>
                <w:sz w:val="18"/>
                <w:szCs w:val="18"/>
              </w:rPr>
              <w:t xml:space="preserve"> E3 F3 4A 95V IP-65</w:t>
            </w:r>
          </w:p>
        </w:tc>
        <w:tc>
          <w:tcPr>
            <w:tcW w:w="1704" w:type="dxa"/>
            <w:gridSpan w:val="4"/>
            <w:tcBorders>
              <w:top w:val="nil"/>
              <w:left w:val="nil"/>
              <w:bottom w:val="single" w:sz="4" w:space="0" w:color="auto"/>
              <w:right w:val="single" w:sz="4" w:space="0" w:color="auto"/>
            </w:tcBorders>
            <w:shd w:val="clear" w:color="auto" w:fill="auto"/>
            <w:vAlign w:val="center"/>
          </w:tcPr>
          <w:p w14:paraId="4C08F655" w14:textId="77777777" w:rsidR="00AF2E32" w:rsidRPr="000E03E4" w:rsidRDefault="00AF2E32" w:rsidP="00293880">
            <w:pPr>
              <w:jc w:val="right"/>
              <w:rPr>
                <w:rFonts w:ascii="Arial" w:hAnsi="Arial" w:cs="Arial"/>
              </w:rPr>
            </w:pPr>
          </w:p>
        </w:tc>
      </w:tr>
      <w:tr w:rsidR="00AF2E32" w:rsidRPr="000E03E4" w14:paraId="4521DD27" w14:textId="77777777" w:rsidTr="009A476C">
        <w:trPr>
          <w:gridAfter w:val="4"/>
          <w:wAfter w:w="1704" w:type="dxa"/>
          <w:trHeight w:val="255"/>
        </w:trPr>
        <w:tc>
          <w:tcPr>
            <w:tcW w:w="8662" w:type="dxa"/>
            <w:gridSpan w:val="4"/>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1928967C" w14:textId="77777777" w:rsidR="00AF2E32" w:rsidRPr="009E6D78" w:rsidRDefault="00AF2E32" w:rsidP="00293880">
            <w:pPr>
              <w:rPr>
                <w:b/>
                <w:bCs/>
                <w:sz w:val="18"/>
                <w:szCs w:val="18"/>
              </w:rPr>
            </w:pPr>
            <w:r w:rsidRPr="009E6D78">
              <w:rPr>
                <w:b/>
                <w:bCs/>
                <w:sz w:val="18"/>
                <w:szCs w:val="18"/>
              </w:rPr>
              <w:t>Zadanie 15</w:t>
            </w:r>
          </w:p>
        </w:tc>
      </w:tr>
      <w:tr w:rsidR="00AF2E32" w:rsidRPr="000E03E4" w14:paraId="1D455D89"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F2DED4C" w14:textId="77777777" w:rsidR="00AF2E32" w:rsidRPr="009E6D78" w:rsidRDefault="00AF2E32" w:rsidP="00293880">
            <w:pPr>
              <w:jc w:val="right"/>
              <w:rPr>
                <w:sz w:val="18"/>
                <w:szCs w:val="18"/>
              </w:rPr>
            </w:pPr>
            <w:r w:rsidRPr="009E6D78">
              <w:rPr>
                <w:sz w:val="18"/>
                <w:szCs w:val="18"/>
              </w:rPr>
              <w:t>1</w:t>
            </w:r>
          </w:p>
        </w:tc>
        <w:tc>
          <w:tcPr>
            <w:tcW w:w="7459" w:type="dxa"/>
            <w:gridSpan w:val="2"/>
            <w:tcBorders>
              <w:top w:val="nil"/>
              <w:left w:val="nil"/>
              <w:bottom w:val="single" w:sz="4" w:space="0" w:color="auto"/>
              <w:right w:val="single" w:sz="4" w:space="0" w:color="auto"/>
            </w:tcBorders>
            <w:shd w:val="clear" w:color="auto" w:fill="auto"/>
            <w:vAlign w:val="center"/>
            <w:hideMark/>
          </w:tcPr>
          <w:p w14:paraId="5FF54510" w14:textId="77777777" w:rsidR="00AF2E32" w:rsidRPr="009E6D78" w:rsidRDefault="00AF2E32" w:rsidP="00293880">
            <w:pPr>
              <w:rPr>
                <w:sz w:val="18"/>
                <w:szCs w:val="18"/>
              </w:rPr>
            </w:pPr>
            <w:r w:rsidRPr="009E6D78">
              <w:rPr>
                <w:sz w:val="18"/>
                <w:szCs w:val="18"/>
              </w:rPr>
              <w:t xml:space="preserve">SKRZYNKA ROZGAŁĘŹNA ISKROBEZPIECZNA TELETECHNICZNA SRI-1/1/12  95V DC IP-65 ILOŚĆ WPUSTÓW W ŚCIANCE BOCZNEJ D1 N1 E3 N2 200X150X110MM </w:t>
            </w:r>
          </w:p>
        </w:tc>
        <w:tc>
          <w:tcPr>
            <w:tcW w:w="1704" w:type="dxa"/>
            <w:gridSpan w:val="4"/>
            <w:tcBorders>
              <w:top w:val="single" w:sz="4" w:space="0" w:color="auto"/>
              <w:left w:val="nil"/>
              <w:bottom w:val="single" w:sz="4" w:space="0" w:color="auto"/>
              <w:right w:val="single" w:sz="4" w:space="0" w:color="auto"/>
            </w:tcBorders>
            <w:shd w:val="clear" w:color="auto" w:fill="auto"/>
            <w:vAlign w:val="center"/>
          </w:tcPr>
          <w:p w14:paraId="5F676974" w14:textId="77777777" w:rsidR="00AF2E32" w:rsidRPr="000E03E4" w:rsidRDefault="00AF2E32" w:rsidP="00293880">
            <w:pPr>
              <w:jc w:val="right"/>
              <w:rPr>
                <w:rFonts w:ascii="Arial" w:hAnsi="Arial" w:cs="Arial"/>
              </w:rPr>
            </w:pPr>
          </w:p>
        </w:tc>
      </w:tr>
      <w:tr w:rsidR="00AF2E32" w:rsidRPr="000E03E4" w14:paraId="63F6C5CA"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92214CF" w14:textId="77777777" w:rsidR="00AF2E32" w:rsidRPr="009E6D78" w:rsidRDefault="00AF2E32" w:rsidP="00293880">
            <w:pPr>
              <w:jc w:val="right"/>
              <w:rPr>
                <w:sz w:val="18"/>
                <w:szCs w:val="18"/>
              </w:rPr>
            </w:pPr>
            <w:r w:rsidRPr="009E6D78">
              <w:rPr>
                <w:sz w:val="18"/>
                <w:szCs w:val="18"/>
              </w:rPr>
              <w:t>2</w:t>
            </w:r>
          </w:p>
        </w:tc>
        <w:tc>
          <w:tcPr>
            <w:tcW w:w="7459" w:type="dxa"/>
            <w:gridSpan w:val="2"/>
            <w:tcBorders>
              <w:top w:val="nil"/>
              <w:left w:val="nil"/>
              <w:bottom w:val="single" w:sz="4" w:space="0" w:color="auto"/>
              <w:right w:val="single" w:sz="4" w:space="0" w:color="auto"/>
            </w:tcBorders>
            <w:shd w:val="clear" w:color="auto" w:fill="auto"/>
            <w:vAlign w:val="center"/>
            <w:hideMark/>
          </w:tcPr>
          <w:p w14:paraId="7B84F9F9" w14:textId="77777777" w:rsidR="00AF2E32" w:rsidRPr="009E6D78" w:rsidRDefault="00AF2E32" w:rsidP="00293880">
            <w:pPr>
              <w:rPr>
                <w:sz w:val="18"/>
                <w:szCs w:val="18"/>
              </w:rPr>
            </w:pPr>
            <w:r w:rsidRPr="009E6D78">
              <w:rPr>
                <w:sz w:val="18"/>
                <w:szCs w:val="18"/>
              </w:rPr>
              <w:t xml:space="preserve">SKRZYNKA ROZGAŁĘŹNA ISKROBEZPIECZNA TELETECHNICZNA SRI-1/1/24  95V DC IP-65 ILOŚĆ WPUSTÓW W ŚCIANCE BOCZNEJ D1 N1 E3 N2 200X150X110MM </w:t>
            </w:r>
          </w:p>
        </w:tc>
        <w:tc>
          <w:tcPr>
            <w:tcW w:w="1704" w:type="dxa"/>
            <w:gridSpan w:val="4"/>
            <w:tcBorders>
              <w:top w:val="nil"/>
              <w:left w:val="nil"/>
              <w:bottom w:val="single" w:sz="4" w:space="0" w:color="auto"/>
              <w:right w:val="single" w:sz="4" w:space="0" w:color="auto"/>
            </w:tcBorders>
            <w:shd w:val="clear" w:color="auto" w:fill="auto"/>
            <w:vAlign w:val="center"/>
          </w:tcPr>
          <w:p w14:paraId="3776CF2D" w14:textId="77777777" w:rsidR="00AF2E32" w:rsidRPr="000E03E4" w:rsidRDefault="00AF2E32" w:rsidP="00293880">
            <w:pPr>
              <w:jc w:val="right"/>
              <w:rPr>
                <w:rFonts w:ascii="Arial" w:hAnsi="Arial" w:cs="Arial"/>
              </w:rPr>
            </w:pPr>
          </w:p>
        </w:tc>
      </w:tr>
      <w:tr w:rsidR="00AF2E32" w:rsidRPr="000E03E4" w14:paraId="2953EE52"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D0ECB6D" w14:textId="77777777" w:rsidR="00AF2E32" w:rsidRPr="009E6D78" w:rsidRDefault="00AF2E32" w:rsidP="00293880">
            <w:pPr>
              <w:jc w:val="right"/>
              <w:rPr>
                <w:sz w:val="18"/>
                <w:szCs w:val="18"/>
              </w:rPr>
            </w:pPr>
            <w:r w:rsidRPr="009E6D78">
              <w:rPr>
                <w:sz w:val="18"/>
                <w:szCs w:val="18"/>
              </w:rPr>
              <w:t>3</w:t>
            </w:r>
          </w:p>
        </w:tc>
        <w:tc>
          <w:tcPr>
            <w:tcW w:w="7459" w:type="dxa"/>
            <w:gridSpan w:val="2"/>
            <w:tcBorders>
              <w:top w:val="nil"/>
              <w:left w:val="nil"/>
              <w:bottom w:val="single" w:sz="4" w:space="0" w:color="auto"/>
              <w:right w:val="single" w:sz="4" w:space="0" w:color="auto"/>
            </w:tcBorders>
            <w:shd w:val="clear" w:color="auto" w:fill="auto"/>
            <w:vAlign w:val="center"/>
            <w:hideMark/>
          </w:tcPr>
          <w:p w14:paraId="0B9EBD70" w14:textId="77777777" w:rsidR="00AF2E32" w:rsidRPr="009E6D78" w:rsidRDefault="00AF2E32" w:rsidP="00293880">
            <w:pPr>
              <w:rPr>
                <w:sz w:val="18"/>
                <w:szCs w:val="18"/>
              </w:rPr>
            </w:pPr>
            <w:r w:rsidRPr="009E6D78">
              <w:rPr>
                <w:sz w:val="18"/>
                <w:szCs w:val="18"/>
              </w:rPr>
              <w:t>SKRZYNKA ROZGAŁĘŹNA ISKROBEZPIECZNA TELETECHNICZNA SRI-1/2/12  95V DC IP-65 ILOŚĆ WPUSTÓW W ŚCIANCE BOCZNEJ E3 F1 C3 F2 200X150X110MM</w:t>
            </w:r>
          </w:p>
        </w:tc>
        <w:tc>
          <w:tcPr>
            <w:tcW w:w="1704" w:type="dxa"/>
            <w:gridSpan w:val="4"/>
            <w:tcBorders>
              <w:top w:val="nil"/>
              <w:left w:val="nil"/>
              <w:bottom w:val="single" w:sz="4" w:space="0" w:color="auto"/>
              <w:right w:val="single" w:sz="4" w:space="0" w:color="auto"/>
            </w:tcBorders>
            <w:shd w:val="clear" w:color="auto" w:fill="auto"/>
            <w:vAlign w:val="center"/>
          </w:tcPr>
          <w:p w14:paraId="63D624F0" w14:textId="77777777" w:rsidR="00AF2E32" w:rsidRPr="000E03E4" w:rsidRDefault="00AF2E32" w:rsidP="00293880">
            <w:pPr>
              <w:jc w:val="right"/>
              <w:rPr>
                <w:rFonts w:ascii="Arial" w:hAnsi="Arial" w:cs="Arial"/>
              </w:rPr>
            </w:pPr>
          </w:p>
        </w:tc>
      </w:tr>
      <w:tr w:rsidR="00AF2E32" w:rsidRPr="000E03E4" w14:paraId="21406C2C"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3EA7F2E" w14:textId="77777777" w:rsidR="00AF2E32" w:rsidRPr="009E6D78" w:rsidRDefault="00AF2E32" w:rsidP="00293880">
            <w:pPr>
              <w:jc w:val="right"/>
              <w:rPr>
                <w:sz w:val="18"/>
                <w:szCs w:val="18"/>
              </w:rPr>
            </w:pPr>
            <w:r w:rsidRPr="009E6D78">
              <w:rPr>
                <w:sz w:val="18"/>
                <w:szCs w:val="18"/>
              </w:rPr>
              <w:lastRenderedPageBreak/>
              <w:t>4</w:t>
            </w:r>
          </w:p>
        </w:tc>
        <w:tc>
          <w:tcPr>
            <w:tcW w:w="7459" w:type="dxa"/>
            <w:gridSpan w:val="2"/>
            <w:tcBorders>
              <w:top w:val="nil"/>
              <w:left w:val="nil"/>
              <w:bottom w:val="single" w:sz="4" w:space="0" w:color="auto"/>
              <w:right w:val="single" w:sz="4" w:space="0" w:color="auto"/>
            </w:tcBorders>
            <w:shd w:val="clear" w:color="auto" w:fill="auto"/>
            <w:vAlign w:val="center"/>
            <w:hideMark/>
          </w:tcPr>
          <w:p w14:paraId="261DD4D0" w14:textId="77777777" w:rsidR="00AF2E32" w:rsidRPr="009E6D78" w:rsidRDefault="00AF2E32" w:rsidP="00293880">
            <w:pPr>
              <w:rPr>
                <w:sz w:val="18"/>
                <w:szCs w:val="18"/>
              </w:rPr>
            </w:pPr>
            <w:r w:rsidRPr="009E6D78">
              <w:rPr>
                <w:sz w:val="18"/>
                <w:szCs w:val="18"/>
              </w:rPr>
              <w:t xml:space="preserve">SKRZYNKA ROZGAŁĘŹNA ISKROBEZPIECZNA TELETECHNICZNA SRI-1/3/24  95V DC IP-65 ILOŚĆ WPUSTÓW W ŚCIANCE BOCZNEJ D1 N1 E3 N2 200X150X110MM </w:t>
            </w:r>
          </w:p>
        </w:tc>
        <w:tc>
          <w:tcPr>
            <w:tcW w:w="1704" w:type="dxa"/>
            <w:gridSpan w:val="4"/>
            <w:tcBorders>
              <w:top w:val="nil"/>
              <w:left w:val="nil"/>
              <w:bottom w:val="single" w:sz="4" w:space="0" w:color="auto"/>
              <w:right w:val="single" w:sz="4" w:space="0" w:color="auto"/>
            </w:tcBorders>
            <w:shd w:val="clear" w:color="auto" w:fill="auto"/>
            <w:vAlign w:val="center"/>
          </w:tcPr>
          <w:p w14:paraId="617A05E1" w14:textId="77777777" w:rsidR="00AF2E32" w:rsidRPr="000E03E4" w:rsidRDefault="00AF2E32" w:rsidP="00293880">
            <w:pPr>
              <w:jc w:val="right"/>
              <w:rPr>
                <w:rFonts w:ascii="Arial" w:hAnsi="Arial" w:cs="Arial"/>
              </w:rPr>
            </w:pPr>
          </w:p>
        </w:tc>
      </w:tr>
      <w:tr w:rsidR="00AF2E32" w:rsidRPr="000E03E4" w14:paraId="7A7A04C1"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F8288E2" w14:textId="77777777" w:rsidR="00AF2E32" w:rsidRPr="009E6D78" w:rsidRDefault="00AF2E32" w:rsidP="00293880">
            <w:pPr>
              <w:jc w:val="right"/>
              <w:rPr>
                <w:sz w:val="18"/>
                <w:szCs w:val="18"/>
              </w:rPr>
            </w:pPr>
            <w:r w:rsidRPr="009E6D78">
              <w:rPr>
                <w:sz w:val="18"/>
                <w:szCs w:val="18"/>
              </w:rPr>
              <w:t>5</w:t>
            </w:r>
          </w:p>
        </w:tc>
        <w:tc>
          <w:tcPr>
            <w:tcW w:w="7459" w:type="dxa"/>
            <w:gridSpan w:val="2"/>
            <w:tcBorders>
              <w:top w:val="nil"/>
              <w:left w:val="nil"/>
              <w:bottom w:val="single" w:sz="4" w:space="0" w:color="auto"/>
              <w:right w:val="single" w:sz="4" w:space="0" w:color="auto"/>
            </w:tcBorders>
            <w:shd w:val="clear" w:color="auto" w:fill="auto"/>
            <w:vAlign w:val="center"/>
            <w:hideMark/>
          </w:tcPr>
          <w:p w14:paraId="0DCA2916" w14:textId="77777777" w:rsidR="00AF2E32" w:rsidRPr="009E6D78" w:rsidRDefault="00AF2E32" w:rsidP="00293880">
            <w:pPr>
              <w:rPr>
                <w:sz w:val="18"/>
                <w:szCs w:val="18"/>
              </w:rPr>
            </w:pPr>
            <w:r w:rsidRPr="009E6D78">
              <w:rPr>
                <w:sz w:val="18"/>
                <w:szCs w:val="18"/>
              </w:rPr>
              <w:t xml:space="preserve">SKRZYNKA ROZGAŁĘŹNA ISKROBEZPIECZNA TELETECHNICZNA SRI-1/4/28  95V DC IP-65 ILOŚĆ WPUSTÓW W ŚCIANCE BOCZNEJ D1 N1 E3 N2 200X150X110MM </w:t>
            </w:r>
          </w:p>
        </w:tc>
        <w:tc>
          <w:tcPr>
            <w:tcW w:w="1704" w:type="dxa"/>
            <w:gridSpan w:val="4"/>
            <w:tcBorders>
              <w:top w:val="nil"/>
              <w:left w:val="nil"/>
              <w:bottom w:val="single" w:sz="4" w:space="0" w:color="auto"/>
              <w:right w:val="single" w:sz="4" w:space="0" w:color="auto"/>
            </w:tcBorders>
            <w:shd w:val="clear" w:color="auto" w:fill="auto"/>
            <w:vAlign w:val="center"/>
          </w:tcPr>
          <w:p w14:paraId="1F96E272" w14:textId="77777777" w:rsidR="00AF2E32" w:rsidRPr="000E03E4" w:rsidRDefault="00AF2E32" w:rsidP="00293880">
            <w:pPr>
              <w:jc w:val="right"/>
              <w:rPr>
                <w:rFonts w:ascii="Arial" w:hAnsi="Arial" w:cs="Arial"/>
              </w:rPr>
            </w:pPr>
          </w:p>
        </w:tc>
      </w:tr>
      <w:tr w:rsidR="00AF2E32" w:rsidRPr="000E03E4" w14:paraId="67295D8E"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6155C0C" w14:textId="77777777" w:rsidR="00AF2E32" w:rsidRPr="009E6D78" w:rsidRDefault="00AF2E32" w:rsidP="00293880">
            <w:pPr>
              <w:jc w:val="right"/>
              <w:rPr>
                <w:sz w:val="18"/>
                <w:szCs w:val="18"/>
              </w:rPr>
            </w:pPr>
            <w:r w:rsidRPr="009E6D78">
              <w:rPr>
                <w:sz w:val="18"/>
                <w:szCs w:val="18"/>
              </w:rPr>
              <w:t>6</w:t>
            </w:r>
          </w:p>
        </w:tc>
        <w:tc>
          <w:tcPr>
            <w:tcW w:w="7459" w:type="dxa"/>
            <w:gridSpan w:val="2"/>
            <w:tcBorders>
              <w:top w:val="nil"/>
              <w:left w:val="nil"/>
              <w:bottom w:val="single" w:sz="4" w:space="0" w:color="auto"/>
              <w:right w:val="single" w:sz="4" w:space="0" w:color="auto"/>
            </w:tcBorders>
            <w:shd w:val="clear" w:color="auto" w:fill="auto"/>
            <w:vAlign w:val="center"/>
            <w:hideMark/>
          </w:tcPr>
          <w:p w14:paraId="6C78FC9E" w14:textId="77777777" w:rsidR="00AF2E32" w:rsidRPr="009E6D78" w:rsidRDefault="00AF2E32" w:rsidP="00293880">
            <w:pPr>
              <w:rPr>
                <w:sz w:val="18"/>
                <w:szCs w:val="18"/>
              </w:rPr>
            </w:pPr>
            <w:r w:rsidRPr="009E6D78">
              <w:rPr>
                <w:sz w:val="18"/>
                <w:szCs w:val="18"/>
              </w:rPr>
              <w:t xml:space="preserve">SKRZYNKA ROZGAŁĘŹNA ISKROBEZPIECZNA TELETECHNICZNA SRI-2/2/12  95V DC IP-65 ILOŚĆ WPUSTÓW W ŚCIANCE BOCZNEJ 0 F1 F2 F1 210X210X117MM </w:t>
            </w:r>
          </w:p>
        </w:tc>
        <w:tc>
          <w:tcPr>
            <w:tcW w:w="1704" w:type="dxa"/>
            <w:gridSpan w:val="4"/>
            <w:tcBorders>
              <w:top w:val="nil"/>
              <w:left w:val="nil"/>
              <w:bottom w:val="single" w:sz="4" w:space="0" w:color="auto"/>
              <w:right w:val="single" w:sz="4" w:space="0" w:color="auto"/>
            </w:tcBorders>
            <w:shd w:val="clear" w:color="auto" w:fill="auto"/>
            <w:vAlign w:val="center"/>
          </w:tcPr>
          <w:p w14:paraId="78802571" w14:textId="77777777" w:rsidR="00AF2E32" w:rsidRPr="000E03E4" w:rsidRDefault="00AF2E32" w:rsidP="00293880">
            <w:pPr>
              <w:jc w:val="right"/>
              <w:rPr>
                <w:rFonts w:ascii="Arial" w:hAnsi="Arial" w:cs="Arial"/>
              </w:rPr>
            </w:pPr>
          </w:p>
        </w:tc>
      </w:tr>
      <w:tr w:rsidR="00AF2E32" w:rsidRPr="000E03E4" w14:paraId="542411C2"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8F6F404" w14:textId="77777777" w:rsidR="00AF2E32" w:rsidRPr="009E6D78" w:rsidRDefault="00AF2E32" w:rsidP="00293880">
            <w:pPr>
              <w:jc w:val="right"/>
              <w:rPr>
                <w:sz w:val="18"/>
                <w:szCs w:val="18"/>
              </w:rPr>
            </w:pPr>
            <w:r w:rsidRPr="009E6D78">
              <w:rPr>
                <w:sz w:val="18"/>
                <w:szCs w:val="18"/>
              </w:rPr>
              <w:t>7</w:t>
            </w:r>
          </w:p>
        </w:tc>
        <w:tc>
          <w:tcPr>
            <w:tcW w:w="7459" w:type="dxa"/>
            <w:gridSpan w:val="2"/>
            <w:tcBorders>
              <w:top w:val="nil"/>
              <w:left w:val="nil"/>
              <w:bottom w:val="single" w:sz="4" w:space="0" w:color="auto"/>
              <w:right w:val="single" w:sz="4" w:space="0" w:color="auto"/>
            </w:tcBorders>
            <w:shd w:val="clear" w:color="auto" w:fill="auto"/>
            <w:vAlign w:val="center"/>
            <w:hideMark/>
          </w:tcPr>
          <w:p w14:paraId="74FC18B6" w14:textId="77777777" w:rsidR="00AF2E32" w:rsidRPr="009E6D78" w:rsidRDefault="00AF2E32" w:rsidP="00293880">
            <w:pPr>
              <w:rPr>
                <w:sz w:val="18"/>
                <w:szCs w:val="18"/>
              </w:rPr>
            </w:pPr>
            <w:r w:rsidRPr="009E6D78">
              <w:rPr>
                <w:sz w:val="18"/>
                <w:szCs w:val="18"/>
              </w:rPr>
              <w:t xml:space="preserve">SKRZYNKA ROZGAŁĘŹNA ISKROBEZPIECZNA TELETECHNICZNA SRI-2/4/28  95V DC IP-65 ILOŚĆ WPUSTÓW W ŚCIANCE BOCZNEJ D4 P1 F2 </w:t>
            </w:r>
            <w:proofErr w:type="spellStart"/>
            <w:r w:rsidRPr="009E6D78">
              <w:rPr>
                <w:sz w:val="18"/>
                <w:szCs w:val="18"/>
              </w:rPr>
              <w:t>F2</w:t>
            </w:r>
            <w:proofErr w:type="spellEnd"/>
            <w:r w:rsidRPr="009E6D78">
              <w:rPr>
                <w:sz w:val="18"/>
                <w:szCs w:val="18"/>
              </w:rPr>
              <w:t xml:space="preserve"> 210X210X117MM </w:t>
            </w:r>
          </w:p>
        </w:tc>
        <w:tc>
          <w:tcPr>
            <w:tcW w:w="1704" w:type="dxa"/>
            <w:gridSpan w:val="4"/>
            <w:tcBorders>
              <w:top w:val="nil"/>
              <w:left w:val="nil"/>
              <w:bottom w:val="single" w:sz="4" w:space="0" w:color="auto"/>
              <w:right w:val="single" w:sz="4" w:space="0" w:color="auto"/>
            </w:tcBorders>
            <w:shd w:val="clear" w:color="auto" w:fill="auto"/>
            <w:vAlign w:val="center"/>
          </w:tcPr>
          <w:p w14:paraId="064D0777" w14:textId="77777777" w:rsidR="00AF2E32" w:rsidRPr="000E03E4" w:rsidRDefault="00AF2E32" w:rsidP="00293880">
            <w:pPr>
              <w:jc w:val="right"/>
              <w:rPr>
                <w:rFonts w:ascii="Arial" w:hAnsi="Arial" w:cs="Arial"/>
              </w:rPr>
            </w:pPr>
          </w:p>
        </w:tc>
      </w:tr>
      <w:tr w:rsidR="00AF2E32" w:rsidRPr="000E03E4" w14:paraId="728058DF"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6CA1BCB" w14:textId="77777777" w:rsidR="00AF2E32" w:rsidRPr="009E6D78" w:rsidRDefault="00AF2E32" w:rsidP="00293880">
            <w:pPr>
              <w:jc w:val="right"/>
              <w:rPr>
                <w:sz w:val="18"/>
                <w:szCs w:val="18"/>
              </w:rPr>
            </w:pPr>
            <w:r w:rsidRPr="009E6D78">
              <w:rPr>
                <w:sz w:val="18"/>
                <w:szCs w:val="18"/>
              </w:rPr>
              <w:t>8</w:t>
            </w:r>
          </w:p>
        </w:tc>
        <w:tc>
          <w:tcPr>
            <w:tcW w:w="7459" w:type="dxa"/>
            <w:gridSpan w:val="2"/>
            <w:tcBorders>
              <w:top w:val="nil"/>
              <w:left w:val="nil"/>
              <w:bottom w:val="single" w:sz="4" w:space="0" w:color="auto"/>
              <w:right w:val="single" w:sz="4" w:space="0" w:color="auto"/>
            </w:tcBorders>
            <w:shd w:val="clear" w:color="auto" w:fill="auto"/>
            <w:vAlign w:val="center"/>
            <w:hideMark/>
          </w:tcPr>
          <w:p w14:paraId="1298E5D5" w14:textId="77777777" w:rsidR="00AF2E32" w:rsidRPr="009E6D78" w:rsidRDefault="00AF2E32" w:rsidP="00293880">
            <w:pPr>
              <w:rPr>
                <w:sz w:val="18"/>
                <w:szCs w:val="18"/>
              </w:rPr>
            </w:pPr>
            <w:r w:rsidRPr="009E6D78">
              <w:rPr>
                <w:sz w:val="18"/>
                <w:szCs w:val="18"/>
              </w:rPr>
              <w:t xml:space="preserve">SKRZYNKA ROZGAŁĘŹNA ISKROBEZPIECZNA TELETECHNICZNA SRI-2/5/56  95V DC IP-65 ILOŚĆ WPUSTÓW W ŚCIANCE BOCZNEJ 0 G2 E4 G2 210X210X117MM </w:t>
            </w:r>
          </w:p>
        </w:tc>
        <w:tc>
          <w:tcPr>
            <w:tcW w:w="1704" w:type="dxa"/>
            <w:gridSpan w:val="4"/>
            <w:tcBorders>
              <w:top w:val="nil"/>
              <w:left w:val="nil"/>
              <w:bottom w:val="single" w:sz="4" w:space="0" w:color="auto"/>
              <w:right w:val="single" w:sz="4" w:space="0" w:color="auto"/>
            </w:tcBorders>
            <w:shd w:val="clear" w:color="auto" w:fill="auto"/>
            <w:vAlign w:val="center"/>
          </w:tcPr>
          <w:p w14:paraId="0EB5E0DE" w14:textId="77777777" w:rsidR="00AF2E32" w:rsidRPr="000E03E4" w:rsidRDefault="00AF2E32" w:rsidP="00293880">
            <w:pPr>
              <w:jc w:val="right"/>
              <w:rPr>
                <w:rFonts w:ascii="Arial" w:hAnsi="Arial" w:cs="Arial"/>
              </w:rPr>
            </w:pPr>
          </w:p>
        </w:tc>
      </w:tr>
      <w:tr w:rsidR="00AF2E32" w:rsidRPr="000E03E4" w14:paraId="14D98A84"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0DE5401" w14:textId="77777777" w:rsidR="00AF2E32" w:rsidRPr="009E6D78" w:rsidRDefault="00AF2E32" w:rsidP="00293880">
            <w:pPr>
              <w:jc w:val="right"/>
              <w:rPr>
                <w:sz w:val="18"/>
                <w:szCs w:val="18"/>
              </w:rPr>
            </w:pPr>
            <w:r w:rsidRPr="009E6D78">
              <w:rPr>
                <w:sz w:val="18"/>
                <w:szCs w:val="18"/>
              </w:rPr>
              <w:t>9</w:t>
            </w:r>
          </w:p>
        </w:tc>
        <w:tc>
          <w:tcPr>
            <w:tcW w:w="7459" w:type="dxa"/>
            <w:gridSpan w:val="2"/>
            <w:tcBorders>
              <w:top w:val="nil"/>
              <w:left w:val="nil"/>
              <w:bottom w:val="single" w:sz="4" w:space="0" w:color="auto"/>
              <w:right w:val="single" w:sz="4" w:space="0" w:color="auto"/>
            </w:tcBorders>
            <w:shd w:val="clear" w:color="auto" w:fill="auto"/>
            <w:vAlign w:val="center"/>
            <w:hideMark/>
          </w:tcPr>
          <w:p w14:paraId="2C4980E8" w14:textId="77777777" w:rsidR="00AF2E32" w:rsidRPr="009E6D78" w:rsidRDefault="00AF2E32" w:rsidP="00293880">
            <w:pPr>
              <w:rPr>
                <w:sz w:val="18"/>
                <w:szCs w:val="18"/>
              </w:rPr>
            </w:pPr>
            <w:r w:rsidRPr="009E6D78">
              <w:rPr>
                <w:sz w:val="18"/>
                <w:szCs w:val="18"/>
              </w:rPr>
              <w:t xml:space="preserve">SKRZYNKA ROZGAŁĘŹNA ISKROBEZPIECZNA TELETECHNICZNA SRI-2/5/60  95V DC IP-65 ILOŚĆ WPUSTÓW W ŚCIANCE BOCZNEJ 0 E4 G2 T2M 210X210X117MM </w:t>
            </w:r>
          </w:p>
        </w:tc>
        <w:tc>
          <w:tcPr>
            <w:tcW w:w="1704" w:type="dxa"/>
            <w:gridSpan w:val="4"/>
            <w:tcBorders>
              <w:top w:val="nil"/>
              <w:left w:val="nil"/>
              <w:bottom w:val="single" w:sz="4" w:space="0" w:color="auto"/>
              <w:right w:val="single" w:sz="4" w:space="0" w:color="auto"/>
            </w:tcBorders>
            <w:shd w:val="clear" w:color="auto" w:fill="auto"/>
            <w:vAlign w:val="center"/>
          </w:tcPr>
          <w:p w14:paraId="1AE31641" w14:textId="77777777" w:rsidR="00AF2E32" w:rsidRPr="000E03E4" w:rsidRDefault="00AF2E32" w:rsidP="00293880">
            <w:pPr>
              <w:jc w:val="right"/>
              <w:rPr>
                <w:rFonts w:ascii="Arial" w:hAnsi="Arial" w:cs="Arial"/>
              </w:rPr>
            </w:pPr>
          </w:p>
        </w:tc>
      </w:tr>
      <w:tr w:rsidR="00AF2E32" w:rsidRPr="000E03E4" w14:paraId="31E10A66"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8A3A7B1" w14:textId="77777777" w:rsidR="00AF2E32" w:rsidRPr="009E6D78" w:rsidRDefault="00AF2E32" w:rsidP="00293880">
            <w:pPr>
              <w:jc w:val="right"/>
              <w:rPr>
                <w:sz w:val="18"/>
                <w:szCs w:val="18"/>
              </w:rPr>
            </w:pPr>
            <w:r w:rsidRPr="009E6D78">
              <w:rPr>
                <w:sz w:val="18"/>
                <w:szCs w:val="18"/>
              </w:rPr>
              <w:t>10</w:t>
            </w:r>
          </w:p>
        </w:tc>
        <w:tc>
          <w:tcPr>
            <w:tcW w:w="7459" w:type="dxa"/>
            <w:gridSpan w:val="2"/>
            <w:tcBorders>
              <w:top w:val="nil"/>
              <w:left w:val="nil"/>
              <w:bottom w:val="single" w:sz="4" w:space="0" w:color="auto"/>
              <w:right w:val="single" w:sz="4" w:space="0" w:color="auto"/>
            </w:tcBorders>
            <w:shd w:val="clear" w:color="auto" w:fill="auto"/>
            <w:vAlign w:val="center"/>
            <w:hideMark/>
          </w:tcPr>
          <w:p w14:paraId="396524EA" w14:textId="77777777" w:rsidR="00AF2E32" w:rsidRPr="009E6D78" w:rsidRDefault="00AF2E32" w:rsidP="00293880">
            <w:pPr>
              <w:rPr>
                <w:sz w:val="18"/>
                <w:szCs w:val="18"/>
              </w:rPr>
            </w:pPr>
            <w:r w:rsidRPr="009E6D78">
              <w:rPr>
                <w:sz w:val="18"/>
                <w:szCs w:val="18"/>
              </w:rPr>
              <w:t xml:space="preserve">SKRZYNKA ROZGAŁĘŹNA ISKROBEZPIECZNA TELETECHNICZNA SRI-2/5/80  95V DC IP-65 ILOŚĆ WPUSTÓW W ŚCIANCE BOCZNEJ 0 G2 E4 G2 210X210X117MM </w:t>
            </w:r>
          </w:p>
        </w:tc>
        <w:tc>
          <w:tcPr>
            <w:tcW w:w="1704" w:type="dxa"/>
            <w:gridSpan w:val="4"/>
            <w:tcBorders>
              <w:top w:val="nil"/>
              <w:left w:val="nil"/>
              <w:bottom w:val="single" w:sz="4" w:space="0" w:color="auto"/>
              <w:right w:val="single" w:sz="4" w:space="0" w:color="auto"/>
            </w:tcBorders>
            <w:shd w:val="clear" w:color="auto" w:fill="auto"/>
            <w:vAlign w:val="center"/>
          </w:tcPr>
          <w:p w14:paraId="78460955" w14:textId="77777777" w:rsidR="00AF2E32" w:rsidRPr="000E03E4" w:rsidRDefault="00AF2E32" w:rsidP="00293880">
            <w:pPr>
              <w:jc w:val="right"/>
              <w:rPr>
                <w:rFonts w:ascii="Arial" w:hAnsi="Arial" w:cs="Arial"/>
              </w:rPr>
            </w:pPr>
          </w:p>
        </w:tc>
      </w:tr>
      <w:tr w:rsidR="00AF2E32" w:rsidRPr="000E03E4" w14:paraId="0C537736"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158C319" w14:textId="77777777" w:rsidR="00AF2E32" w:rsidRPr="009E6D78" w:rsidRDefault="00AF2E32" w:rsidP="00293880">
            <w:pPr>
              <w:jc w:val="right"/>
              <w:rPr>
                <w:sz w:val="18"/>
                <w:szCs w:val="18"/>
              </w:rPr>
            </w:pPr>
            <w:r w:rsidRPr="009E6D78">
              <w:rPr>
                <w:sz w:val="18"/>
                <w:szCs w:val="18"/>
              </w:rPr>
              <w:t>11</w:t>
            </w:r>
          </w:p>
        </w:tc>
        <w:tc>
          <w:tcPr>
            <w:tcW w:w="7459" w:type="dxa"/>
            <w:gridSpan w:val="2"/>
            <w:tcBorders>
              <w:top w:val="nil"/>
              <w:left w:val="nil"/>
              <w:bottom w:val="single" w:sz="4" w:space="0" w:color="auto"/>
              <w:right w:val="single" w:sz="4" w:space="0" w:color="auto"/>
            </w:tcBorders>
            <w:shd w:val="clear" w:color="auto" w:fill="auto"/>
            <w:vAlign w:val="center"/>
            <w:hideMark/>
          </w:tcPr>
          <w:p w14:paraId="654159F7" w14:textId="77777777" w:rsidR="00AF2E32" w:rsidRPr="009E6D78" w:rsidRDefault="00AF2E32" w:rsidP="00293880">
            <w:pPr>
              <w:rPr>
                <w:sz w:val="18"/>
                <w:szCs w:val="18"/>
              </w:rPr>
            </w:pPr>
            <w:r w:rsidRPr="009E6D78">
              <w:rPr>
                <w:sz w:val="18"/>
                <w:szCs w:val="18"/>
              </w:rPr>
              <w:t xml:space="preserve">SKRZYNKA ROZGAŁĘŹNA ISKROBEZPIECZNA TELETECHNICZNA SRI-2/8/92  95V DC IP-65 ILOŚĆ WPUSTÓW W ŚCIANCE BOCZNEJ 0 G2 D4 G2 200X150X110MM </w:t>
            </w:r>
          </w:p>
        </w:tc>
        <w:tc>
          <w:tcPr>
            <w:tcW w:w="1704" w:type="dxa"/>
            <w:gridSpan w:val="4"/>
            <w:tcBorders>
              <w:top w:val="nil"/>
              <w:left w:val="nil"/>
              <w:bottom w:val="single" w:sz="4" w:space="0" w:color="auto"/>
              <w:right w:val="single" w:sz="4" w:space="0" w:color="auto"/>
            </w:tcBorders>
            <w:shd w:val="clear" w:color="auto" w:fill="auto"/>
            <w:vAlign w:val="center"/>
          </w:tcPr>
          <w:p w14:paraId="1725484D" w14:textId="77777777" w:rsidR="00AF2E32" w:rsidRPr="000E03E4" w:rsidRDefault="00AF2E32" w:rsidP="00293880">
            <w:pPr>
              <w:jc w:val="right"/>
              <w:rPr>
                <w:rFonts w:ascii="Arial" w:hAnsi="Arial" w:cs="Arial"/>
              </w:rPr>
            </w:pPr>
          </w:p>
        </w:tc>
      </w:tr>
      <w:tr w:rsidR="00AF2E32" w:rsidRPr="000E03E4" w14:paraId="1C322342" w14:textId="77777777" w:rsidTr="009A476C">
        <w:trPr>
          <w:gridAfter w:val="4"/>
          <w:wAfter w:w="1704" w:type="dxa"/>
          <w:trHeight w:val="255"/>
        </w:trPr>
        <w:tc>
          <w:tcPr>
            <w:tcW w:w="8662" w:type="dxa"/>
            <w:gridSpan w:val="4"/>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7910FFCC" w14:textId="77777777" w:rsidR="00AF2E32" w:rsidRPr="009E6D78" w:rsidRDefault="00AF2E32" w:rsidP="00293880">
            <w:pPr>
              <w:rPr>
                <w:b/>
                <w:bCs/>
                <w:sz w:val="18"/>
                <w:szCs w:val="18"/>
              </w:rPr>
            </w:pPr>
            <w:r w:rsidRPr="009E6D78">
              <w:rPr>
                <w:b/>
                <w:bCs/>
                <w:sz w:val="18"/>
                <w:szCs w:val="18"/>
              </w:rPr>
              <w:t>Zadanie 16</w:t>
            </w:r>
          </w:p>
        </w:tc>
      </w:tr>
      <w:tr w:rsidR="00AF2E32" w:rsidRPr="000E03E4" w14:paraId="73F2E57C"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A7F4F0D" w14:textId="77777777" w:rsidR="00AF2E32" w:rsidRPr="009E6D78" w:rsidRDefault="00AF2E32" w:rsidP="00293880">
            <w:pPr>
              <w:jc w:val="right"/>
              <w:rPr>
                <w:sz w:val="18"/>
                <w:szCs w:val="18"/>
              </w:rPr>
            </w:pPr>
            <w:r w:rsidRPr="009E6D78">
              <w:rPr>
                <w:sz w:val="18"/>
                <w:szCs w:val="18"/>
              </w:rPr>
              <w:t>1</w:t>
            </w:r>
          </w:p>
        </w:tc>
        <w:tc>
          <w:tcPr>
            <w:tcW w:w="7459" w:type="dxa"/>
            <w:gridSpan w:val="2"/>
            <w:tcBorders>
              <w:top w:val="nil"/>
              <w:left w:val="nil"/>
              <w:bottom w:val="single" w:sz="4" w:space="0" w:color="auto"/>
              <w:right w:val="single" w:sz="4" w:space="0" w:color="auto"/>
            </w:tcBorders>
            <w:shd w:val="clear" w:color="auto" w:fill="auto"/>
            <w:vAlign w:val="center"/>
            <w:hideMark/>
          </w:tcPr>
          <w:p w14:paraId="110888C8" w14:textId="77777777" w:rsidR="00AF2E32" w:rsidRPr="009E6D78" w:rsidRDefault="00AF2E32" w:rsidP="00293880">
            <w:pPr>
              <w:rPr>
                <w:sz w:val="18"/>
                <w:szCs w:val="18"/>
              </w:rPr>
            </w:pPr>
            <w:r w:rsidRPr="009E6D78">
              <w:rPr>
                <w:sz w:val="18"/>
                <w:szCs w:val="18"/>
              </w:rPr>
              <w:t xml:space="preserve">SKRZYNKA ŁĄCZENIOWA VN-2010 16 WARTOŚĆ OBCIĄŻEŃ NA SWORZNIU 16A 500V IP-65 3XWPUST W20+2XZAŚLEPKA ZW20 WIELKOŚĆ USZCZELEK Q 15-20W2 WPUSTY PRZECIWWYBUCHOWE 4XBIEGUNOWA LISTWA ZACISKOWA </w:t>
            </w:r>
          </w:p>
        </w:tc>
        <w:tc>
          <w:tcPr>
            <w:tcW w:w="1704" w:type="dxa"/>
            <w:gridSpan w:val="4"/>
            <w:tcBorders>
              <w:top w:val="single" w:sz="4" w:space="0" w:color="auto"/>
              <w:left w:val="nil"/>
              <w:bottom w:val="single" w:sz="4" w:space="0" w:color="auto"/>
              <w:right w:val="single" w:sz="4" w:space="0" w:color="auto"/>
            </w:tcBorders>
            <w:shd w:val="clear" w:color="auto" w:fill="auto"/>
            <w:vAlign w:val="center"/>
          </w:tcPr>
          <w:p w14:paraId="0F741915" w14:textId="77777777" w:rsidR="00AF2E32" w:rsidRPr="000E03E4" w:rsidRDefault="00AF2E32" w:rsidP="00293880">
            <w:pPr>
              <w:jc w:val="right"/>
              <w:rPr>
                <w:rFonts w:ascii="Arial" w:hAnsi="Arial" w:cs="Arial"/>
              </w:rPr>
            </w:pPr>
          </w:p>
        </w:tc>
      </w:tr>
      <w:tr w:rsidR="00AF2E32" w:rsidRPr="000E03E4" w14:paraId="545B3A32"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85AC25A" w14:textId="77777777" w:rsidR="00AF2E32" w:rsidRPr="009E6D78" w:rsidRDefault="00AF2E32" w:rsidP="00293880">
            <w:pPr>
              <w:jc w:val="right"/>
              <w:rPr>
                <w:sz w:val="18"/>
                <w:szCs w:val="18"/>
              </w:rPr>
            </w:pPr>
            <w:r w:rsidRPr="009E6D78">
              <w:rPr>
                <w:sz w:val="18"/>
                <w:szCs w:val="18"/>
              </w:rPr>
              <w:t>2</w:t>
            </w:r>
          </w:p>
        </w:tc>
        <w:tc>
          <w:tcPr>
            <w:tcW w:w="7459" w:type="dxa"/>
            <w:gridSpan w:val="2"/>
            <w:tcBorders>
              <w:top w:val="nil"/>
              <w:left w:val="nil"/>
              <w:bottom w:val="single" w:sz="4" w:space="0" w:color="auto"/>
              <w:right w:val="single" w:sz="4" w:space="0" w:color="auto"/>
            </w:tcBorders>
            <w:shd w:val="clear" w:color="auto" w:fill="auto"/>
            <w:vAlign w:val="center"/>
            <w:hideMark/>
          </w:tcPr>
          <w:p w14:paraId="5CDEDDB8" w14:textId="77777777" w:rsidR="00AF2E32" w:rsidRPr="009E6D78" w:rsidRDefault="00AF2E32" w:rsidP="00293880">
            <w:pPr>
              <w:rPr>
                <w:sz w:val="18"/>
                <w:szCs w:val="18"/>
              </w:rPr>
            </w:pPr>
            <w:r w:rsidRPr="009E6D78">
              <w:rPr>
                <w:sz w:val="18"/>
                <w:szCs w:val="18"/>
              </w:rPr>
              <w:t xml:space="preserve">SKRZYNKA ŁĄCZENIOWA VN-2010 70 WARTOŚĆ OBCIĄŻEŃ N/SWORZNIU 70A 1000V IP-65 3XWPUST W20+2XZAŚLEPKA ZW20 WIELKOŚĆ USZCZELEK Q 15-20W2 WPUSTY PRZECIWWYBUCHOWE 4XBIEGUNOWA LISTWA ZACISKOWA </w:t>
            </w:r>
          </w:p>
        </w:tc>
        <w:tc>
          <w:tcPr>
            <w:tcW w:w="1704" w:type="dxa"/>
            <w:gridSpan w:val="4"/>
            <w:tcBorders>
              <w:top w:val="nil"/>
              <w:left w:val="nil"/>
              <w:bottom w:val="single" w:sz="4" w:space="0" w:color="auto"/>
              <w:right w:val="single" w:sz="4" w:space="0" w:color="auto"/>
            </w:tcBorders>
            <w:shd w:val="clear" w:color="auto" w:fill="auto"/>
            <w:vAlign w:val="center"/>
          </w:tcPr>
          <w:p w14:paraId="6CECD2AD" w14:textId="77777777" w:rsidR="00AF2E32" w:rsidRPr="000E03E4" w:rsidRDefault="00AF2E32" w:rsidP="00293880">
            <w:pPr>
              <w:jc w:val="right"/>
              <w:rPr>
                <w:rFonts w:ascii="Arial" w:hAnsi="Arial" w:cs="Arial"/>
              </w:rPr>
            </w:pPr>
          </w:p>
        </w:tc>
      </w:tr>
      <w:tr w:rsidR="00AF2E32" w:rsidRPr="000E03E4" w14:paraId="6BC22102" w14:textId="77777777" w:rsidTr="009A476C">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AD47A0A" w14:textId="77777777" w:rsidR="00AF2E32" w:rsidRPr="009E6D78" w:rsidRDefault="00AF2E32" w:rsidP="00293880">
            <w:pPr>
              <w:jc w:val="right"/>
              <w:rPr>
                <w:sz w:val="18"/>
                <w:szCs w:val="18"/>
              </w:rPr>
            </w:pPr>
            <w:r w:rsidRPr="009E6D78">
              <w:rPr>
                <w:sz w:val="18"/>
                <w:szCs w:val="18"/>
              </w:rPr>
              <w:t>3</w:t>
            </w:r>
          </w:p>
        </w:tc>
        <w:tc>
          <w:tcPr>
            <w:tcW w:w="7459" w:type="dxa"/>
            <w:gridSpan w:val="2"/>
            <w:tcBorders>
              <w:top w:val="nil"/>
              <w:left w:val="nil"/>
              <w:bottom w:val="single" w:sz="4" w:space="0" w:color="auto"/>
              <w:right w:val="single" w:sz="4" w:space="0" w:color="auto"/>
            </w:tcBorders>
            <w:shd w:val="clear" w:color="auto" w:fill="auto"/>
            <w:vAlign w:val="center"/>
            <w:hideMark/>
          </w:tcPr>
          <w:p w14:paraId="545A9E5C" w14:textId="77777777" w:rsidR="00AF2E32" w:rsidRPr="009E6D78" w:rsidRDefault="00AF2E32" w:rsidP="00293880">
            <w:pPr>
              <w:rPr>
                <w:sz w:val="18"/>
                <w:szCs w:val="18"/>
              </w:rPr>
            </w:pPr>
            <w:r w:rsidRPr="009E6D78">
              <w:rPr>
                <w:sz w:val="18"/>
                <w:szCs w:val="18"/>
              </w:rPr>
              <w:t xml:space="preserve">SKRZYNKA ŁĄCZENIOWA VN-2010 70 WARTOŚĆ OBCIĄŻEŃ N/SWORZNIU 70A 1000V IP-65 3XWPUST W30+2XZAŚLEPKA ZW30 WIELKOŚĆ USZCZELEK Q 25-30W3 WPUSTY PRZECIWWYBUCHOWE 4XBIEGUNOWA LISTWA ZACISKOWA </w:t>
            </w:r>
          </w:p>
        </w:tc>
        <w:tc>
          <w:tcPr>
            <w:tcW w:w="1704" w:type="dxa"/>
            <w:gridSpan w:val="4"/>
            <w:tcBorders>
              <w:top w:val="nil"/>
              <w:left w:val="nil"/>
              <w:bottom w:val="single" w:sz="4" w:space="0" w:color="auto"/>
              <w:right w:val="single" w:sz="4" w:space="0" w:color="auto"/>
            </w:tcBorders>
            <w:shd w:val="clear" w:color="auto" w:fill="auto"/>
            <w:vAlign w:val="center"/>
          </w:tcPr>
          <w:p w14:paraId="337A0943" w14:textId="77777777" w:rsidR="00AF2E32" w:rsidRPr="000E03E4" w:rsidRDefault="00AF2E32" w:rsidP="00293880">
            <w:pPr>
              <w:jc w:val="right"/>
              <w:rPr>
                <w:rFonts w:ascii="Arial" w:hAnsi="Arial" w:cs="Arial"/>
              </w:rPr>
            </w:pPr>
          </w:p>
        </w:tc>
      </w:tr>
      <w:tr w:rsidR="00AF2E32" w:rsidRPr="000E03E4" w14:paraId="7504C1FB" w14:textId="77777777" w:rsidTr="009A476C">
        <w:trPr>
          <w:gridAfter w:val="4"/>
          <w:wAfter w:w="1704" w:type="dxa"/>
          <w:trHeight w:val="255"/>
        </w:trPr>
        <w:tc>
          <w:tcPr>
            <w:tcW w:w="8662" w:type="dxa"/>
            <w:gridSpan w:val="4"/>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1179497C" w14:textId="77777777" w:rsidR="00AF2E32" w:rsidRPr="009E6D78" w:rsidRDefault="00AF2E32" w:rsidP="00293880">
            <w:pPr>
              <w:rPr>
                <w:b/>
                <w:bCs/>
                <w:sz w:val="18"/>
                <w:szCs w:val="18"/>
              </w:rPr>
            </w:pPr>
            <w:r w:rsidRPr="009E6D78">
              <w:rPr>
                <w:b/>
                <w:bCs/>
                <w:sz w:val="18"/>
                <w:szCs w:val="18"/>
              </w:rPr>
              <w:t>Zadanie 17</w:t>
            </w:r>
          </w:p>
        </w:tc>
      </w:tr>
      <w:tr w:rsidR="00AF2E32" w:rsidRPr="000E03E4" w14:paraId="1EEF7446"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5292B344" w14:textId="77777777" w:rsidR="00AF2E32" w:rsidRPr="009E6D78" w:rsidRDefault="00AF2E32" w:rsidP="00293880">
            <w:pPr>
              <w:jc w:val="right"/>
              <w:rPr>
                <w:sz w:val="18"/>
                <w:szCs w:val="18"/>
              </w:rPr>
            </w:pPr>
            <w:r w:rsidRPr="009E6D78">
              <w:rPr>
                <w:sz w:val="18"/>
                <w:szCs w:val="18"/>
              </w:rPr>
              <w:t>1</w:t>
            </w:r>
          </w:p>
        </w:tc>
        <w:tc>
          <w:tcPr>
            <w:tcW w:w="7459" w:type="dxa"/>
            <w:gridSpan w:val="2"/>
            <w:tcBorders>
              <w:top w:val="nil"/>
              <w:left w:val="nil"/>
              <w:bottom w:val="single" w:sz="4" w:space="0" w:color="auto"/>
              <w:right w:val="single" w:sz="4" w:space="0" w:color="auto"/>
            </w:tcBorders>
            <w:shd w:val="clear" w:color="auto" w:fill="auto"/>
            <w:vAlign w:val="center"/>
            <w:hideMark/>
          </w:tcPr>
          <w:p w14:paraId="60F425EC" w14:textId="77777777" w:rsidR="00AF2E32" w:rsidRPr="009E6D78" w:rsidRDefault="00AF2E32" w:rsidP="00293880">
            <w:pPr>
              <w:rPr>
                <w:sz w:val="18"/>
                <w:szCs w:val="18"/>
              </w:rPr>
            </w:pPr>
            <w:r w:rsidRPr="009E6D78">
              <w:rPr>
                <w:sz w:val="18"/>
                <w:szCs w:val="18"/>
              </w:rPr>
              <w:t xml:space="preserve">SKRZYNKA POŁĄCZENIOWA OGNIOSZCZELNA OSP-6 ODMIANA I 32A 500V 50-60HZ IP-55 </w:t>
            </w:r>
          </w:p>
        </w:tc>
        <w:tc>
          <w:tcPr>
            <w:tcW w:w="1704" w:type="dxa"/>
            <w:gridSpan w:val="4"/>
            <w:tcBorders>
              <w:top w:val="single" w:sz="4" w:space="0" w:color="auto"/>
              <w:left w:val="nil"/>
              <w:bottom w:val="single" w:sz="4" w:space="0" w:color="auto"/>
              <w:right w:val="single" w:sz="4" w:space="0" w:color="auto"/>
            </w:tcBorders>
            <w:shd w:val="clear" w:color="auto" w:fill="auto"/>
            <w:vAlign w:val="center"/>
          </w:tcPr>
          <w:p w14:paraId="115FAFFF" w14:textId="77777777" w:rsidR="00AF2E32" w:rsidRPr="000E03E4" w:rsidRDefault="00AF2E32" w:rsidP="00293880">
            <w:pPr>
              <w:jc w:val="right"/>
              <w:rPr>
                <w:rFonts w:ascii="Arial" w:hAnsi="Arial" w:cs="Arial"/>
              </w:rPr>
            </w:pPr>
          </w:p>
        </w:tc>
      </w:tr>
      <w:tr w:rsidR="00AF2E32" w:rsidRPr="000E03E4" w14:paraId="192CD8D6"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634C6277" w14:textId="77777777" w:rsidR="00AF2E32" w:rsidRPr="009E6D78" w:rsidRDefault="00AF2E32" w:rsidP="00293880">
            <w:pPr>
              <w:jc w:val="right"/>
              <w:rPr>
                <w:sz w:val="18"/>
                <w:szCs w:val="18"/>
              </w:rPr>
            </w:pPr>
            <w:r w:rsidRPr="009E6D78">
              <w:rPr>
                <w:sz w:val="18"/>
                <w:szCs w:val="18"/>
              </w:rPr>
              <w:t>2</w:t>
            </w:r>
          </w:p>
        </w:tc>
        <w:tc>
          <w:tcPr>
            <w:tcW w:w="7459" w:type="dxa"/>
            <w:gridSpan w:val="2"/>
            <w:tcBorders>
              <w:top w:val="nil"/>
              <w:left w:val="nil"/>
              <w:bottom w:val="single" w:sz="4" w:space="0" w:color="auto"/>
              <w:right w:val="single" w:sz="4" w:space="0" w:color="auto"/>
            </w:tcBorders>
            <w:shd w:val="clear" w:color="auto" w:fill="auto"/>
            <w:vAlign w:val="center"/>
            <w:hideMark/>
          </w:tcPr>
          <w:p w14:paraId="046A628D" w14:textId="77777777" w:rsidR="00AF2E32" w:rsidRPr="009E6D78" w:rsidRDefault="00AF2E32" w:rsidP="00293880">
            <w:pPr>
              <w:rPr>
                <w:sz w:val="18"/>
                <w:szCs w:val="18"/>
              </w:rPr>
            </w:pPr>
            <w:r w:rsidRPr="009E6D78">
              <w:rPr>
                <w:sz w:val="18"/>
                <w:szCs w:val="18"/>
              </w:rPr>
              <w:t xml:space="preserve">SKRZYNKA POŁĄCZENIOWA OGNIOSZCZELNA OSP-6 ODMIANA II 32A 1000V 50-60HZ IP-55 </w:t>
            </w:r>
          </w:p>
        </w:tc>
        <w:tc>
          <w:tcPr>
            <w:tcW w:w="1704" w:type="dxa"/>
            <w:gridSpan w:val="4"/>
            <w:tcBorders>
              <w:top w:val="nil"/>
              <w:left w:val="nil"/>
              <w:bottom w:val="single" w:sz="4" w:space="0" w:color="auto"/>
              <w:right w:val="single" w:sz="4" w:space="0" w:color="auto"/>
            </w:tcBorders>
            <w:shd w:val="clear" w:color="auto" w:fill="auto"/>
            <w:vAlign w:val="center"/>
          </w:tcPr>
          <w:p w14:paraId="00535D3F" w14:textId="77777777" w:rsidR="00AF2E32" w:rsidRPr="000E03E4" w:rsidRDefault="00AF2E32" w:rsidP="00293880">
            <w:pPr>
              <w:jc w:val="right"/>
              <w:rPr>
                <w:rFonts w:ascii="Arial" w:hAnsi="Arial" w:cs="Arial"/>
              </w:rPr>
            </w:pPr>
          </w:p>
        </w:tc>
      </w:tr>
      <w:tr w:rsidR="00AF2E32" w:rsidRPr="000E03E4" w14:paraId="54BA8805"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68873DE4" w14:textId="77777777" w:rsidR="00AF2E32" w:rsidRPr="009E6D78" w:rsidRDefault="00AF2E32" w:rsidP="00293880">
            <w:pPr>
              <w:jc w:val="right"/>
              <w:rPr>
                <w:sz w:val="18"/>
                <w:szCs w:val="18"/>
              </w:rPr>
            </w:pPr>
            <w:r w:rsidRPr="009E6D78">
              <w:rPr>
                <w:sz w:val="18"/>
                <w:szCs w:val="18"/>
              </w:rPr>
              <w:t>3</w:t>
            </w:r>
          </w:p>
        </w:tc>
        <w:tc>
          <w:tcPr>
            <w:tcW w:w="7459" w:type="dxa"/>
            <w:gridSpan w:val="2"/>
            <w:tcBorders>
              <w:top w:val="nil"/>
              <w:left w:val="nil"/>
              <w:bottom w:val="single" w:sz="4" w:space="0" w:color="auto"/>
              <w:right w:val="single" w:sz="4" w:space="0" w:color="auto"/>
            </w:tcBorders>
            <w:shd w:val="clear" w:color="auto" w:fill="auto"/>
            <w:vAlign w:val="center"/>
            <w:hideMark/>
          </w:tcPr>
          <w:p w14:paraId="275E4C39" w14:textId="77777777" w:rsidR="00AF2E32" w:rsidRPr="009E6D78" w:rsidRDefault="00AF2E32" w:rsidP="00293880">
            <w:pPr>
              <w:rPr>
                <w:sz w:val="18"/>
                <w:szCs w:val="18"/>
              </w:rPr>
            </w:pPr>
            <w:r w:rsidRPr="009E6D78">
              <w:rPr>
                <w:sz w:val="18"/>
                <w:szCs w:val="18"/>
              </w:rPr>
              <w:t xml:space="preserve">SKRZYNKA POŁĄCZENIOWA OGNIOSZCZELNA OSP-6 ODMIANA 2 Z 3 WPUSTAMI W30M 63A 1000V 50-60HZ IP-55  </w:t>
            </w:r>
          </w:p>
        </w:tc>
        <w:tc>
          <w:tcPr>
            <w:tcW w:w="1704" w:type="dxa"/>
            <w:gridSpan w:val="4"/>
            <w:tcBorders>
              <w:top w:val="nil"/>
              <w:left w:val="nil"/>
              <w:bottom w:val="single" w:sz="4" w:space="0" w:color="auto"/>
              <w:right w:val="single" w:sz="4" w:space="0" w:color="auto"/>
            </w:tcBorders>
            <w:shd w:val="clear" w:color="auto" w:fill="auto"/>
            <w:vAlign w:val="center"/>
          </w:tcPr>
          <w:p w14:paraId="679EDE14" w14:textId="77777777" w:rsidR="00AF2E32" w:rsidRPr="000E03E4" w:rsidRDefault="00AF2E32" w:rsidP="00293880">
            <w:pPr>
              <w:jc w:val="right"/>
              <w:rPr>
                <w:rFonts w:ascii="Arial" w:hAnsi="Arial" w:cs="Arial"/>
              </w:rPr>
            </w:pPr>
          </w:p>
        </w:tc>
      </w:tr>
      <w:tr w:rsidR="00AF2E32" w:rsidRPr="000E03E4" w14:paraId="635E0DA6"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3011118" w14:textId="77777777" w:rsidR="00AF2E32" w:rsidRPr="009E6D78" w:rsidRDefault="00AF2E32" w:rsidP="00293880">
            <w:pPr>
              <w:jc w:val="right"/>
              <w:rPr>
                <w:sz w:val="18"/>
                <w:szCs w:val="18"/>
              </w:rPr>
            </w:pPr>
            <w:r w:rsidRPr="009E6D78">
              <w:rPr>
                <w:sz w:val="18"/>
                <w:szCs w:val="18"/>
              </w:rPr>
              <w:t>4</w:t>
            </w:r>
          </w:p>
        </w:tc>
        <w:tc>
          <w:tcPr>
            <w:tcW w:w="7459" w:type="dxa"/>
            <w:gridSpan w:val="2"/>
            <w:tcBorders>
              <w:top w:val="nil"/>
              <w:left w:val="nil"/>
              <w:bottom w:val="single" w:sz="4" w:space="0" w:color="auto"/>
              <w:right w:val="single" w:sz="4" w:space="0" w:color="auto"/>
            </w:tcBorders>
            <w:shd w:val="clear" w:color="auto" w:fill="auto"/>
            <w:vAlign w:val="center"/>
            <w:hideMark/>
          </w:tcPr>
          <w:p w14:paraId="2AF98110" w14:textId="77777777" w:rsidR="00AF2E32" w:rsidRPr="009E6D78" w:rsidRDefault="00AF2E32" w:rsidP="00293880">
            <w:pPr>
              <w:rPr>
                <w:sz w:val="18"/>
                <w:szCs w:val="18"/>
              </w:rPr>
            </w:pPr>
            <w:r w:rsidRPr="009E6D78">
              <w:rPr>
                <w:sz w:val="18"/>
                <w:szCs w:val="18"/>
              </w:rPr>
              <w:t xml:space="preserve">SKRZYNKA POŁĄCZENIOWA OGNIOSZCZELNA OSP-6 ODMIANA 2-331 Z 2 WPUSTAMI W30M+1 WPUST W10M 63A 1000V 50-60HZ IP-55 </w:t>
            </w:r>
          </w:p>
        </w:tc>
        <w:tc>
          <w:tcPr>
            <w:tcW w:w="1704" w:type="dxa"/>
            <w:gridSpan w:val="4"/>
            <w:tcBorders>
              <w:top w:val="nil"/>
              <w:left w:val="nil"/>
              <w:bottom w:val="single" w:sz="4" w:space="0" w:color="auto"/>
              <w:right w:val="single" w:sz="4" w:space="0" w:color="auto"/>
            </w:tcBorders>
            <w:shd w:val="clear" w:color="auto" w:fill="auto"/>
            <w:vAlign w:val="center"/>
          </w:tcPr>
          <w:p w14:paraId="40D91742" w14:textId="77777777" w:rsidR="00AF2E32" w:rsidRPr="000E03E4" w:rsidRDefault="00AF2E32" w:rsidP="00293880">
            <w:pPr>
              <w:jc w:val="right"/>
              <w:rPr>
                <w:rFonts w:ascii="Arial" w:hAnsi="Arial" w:cs="Arial"/>
              </w:rPr>
            </w:pPr>
          </w:p>
        </w:tc>
      </w:tr>
      <w:tr w:rsidR="00AF2E32" w:rsidRPr="000E03E4" w14:paraId="5B254E58" w14:textId="77777777" w:rsidTr="009A476C">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A3E8EDE" w14:textId="77777777" w:rsidR="00AF2E32" w:rsidRPr="009E6D78" w:rsidRDefault="00AF2E32" w:rsidP="00293880">
            <w:pPr>
              <w:jc w:val="right"/>
              <w:rPr>
                <w:sz w:val="18"/>
                <w:szCs w:val="18"/>
              </w:rPr>
            </w:pPr>
            <w:r w:rsidRPr="009E6D78">
              <w:rPr>
                <w:sz w:val="18"/>
                <w:szCs w:val="18"/>
              </w:rPr>
              <w:t>5</w:t>
            </w:r>
          </w:p>
        </w:tc>
        <w:tc>
          <w:tcPr>
            <w:tcW w:w="7459" w:type="dxa"/>
            <w:gridSpan w:val="2"/>
            <w:tcBorders>
              <w:top w:val="nil"/>
              <w:left w:val="nil"/>
              <w:bottom w:val="single" w:sz="4" w:space="0" w:color="auto"/>
              <w:right w:val="single" w:sz="4" w:space="0" w:color="auto"/>
            </w:tcBorders>
            <w:shd w:val="clear" w:color="auto" w:fill="auto"/>
            <w:vAlign w:val="center"/>
            <w:hideMark/>
          </w:tcPr>
          <w:p w14:paraId="3CFBB443" w14:textId="77777777" w:rsidR="00AF2E32" w:rsidRPr="009E6D78" w:rsidRDefault="00AF2E32" w:rsidP="00293880">
            <w:pPr>
              <w:rPr>
                <w:sz w:val="18"/>
                <w:szCs w:val="18"/>
              </w:rPr>
            </w:pPr>
            <w:r w:rsidRPr="009E6D78">
              <w:rPr>
                <w:sz w:val="18"/>
                <w:szCs w:val="18"/>
              </w:rPr>
              <w:t xml:space="preserve">SKRZYNKA POŁĄCZENIOWA OGNIOSZCZELNA OSP-16 ODMIANA I 63A 1000V 90V AC 50-60HZ IP-55 </w:t>
            </w:r>
          </w:p>
        </w:tc>
        <w:tc>
          <w:tcPr>
            <w:tcW w:w="1704" w:type="dxa"/>
            <w:gridSpan w:val="4"/>
            <w:tcBorders>
              <w:top w:val="nil"/>
              <w:left w:val="nil"/>
              <w:bottom w:val="single" w:sz="4" w:space="0" w:color="auto"/>
              <w:right w:val="single" w:sz="4" w:space="0" w:color="auto"/>
            </w:tcBorders>
            <w:shd w:val="clear" w:color="auto" w:fill="auto"/>
            <w:vAlign w:val="center"/>
          </w:tcPr>
          <w:p w14:paraId="1F3F5179" w14:textId="77777777" w:rsidR="00AF2E32" w:rsidRPr="000E03E4" w:rsidRDefault="00AF2E32" w:rsidP="00293880">
            <w:pPr>
              <w:jc w:val="right"/>
              <w:rPr>
                <w:rFonts w:ascii="Arial" w:hAnsi="Arial" w:cs="Arial"/>
              </w:rPr>
            </w:pPr>
          </w:p>
        </w:tc>
      </w:tr>
      <w:tr w:rsidR="00AF2E32" w:rsidRPr="000E03E4" w14:paraId="21AE6DA5" w14:textId="77777777" w:rsidTr="009A476C">
        <w:trPr>
          <w:gridAfter w:val="4"/>
          <w:wAfter w:w="1704" w:type="dxa"/>
          <w:trHeight w:val="255"/>
        </w:trPr>
        <w:tc>
          <w:tcPr>
            <w:tcW w:w="8662" w:type="dxa"/>
            <w:gridSpan w:val="4"/>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413B796F" w14:textId="77777777" w:rsidR="00AF2E32" w:rsidRPr="009E6D78" w:rsidRDefault="00AF2E32" w:rsidP="00293880">
            <w:pPr>
              <w:rPr>
                <w:b/>
                <w:bCs/>
                <w:sz w:val="18"/>
                <w:szCs w:val="18"/>
              </w:rPr>
            </w:pPr>
            <w:r w:rsidRPr="009E6D78">
              <w:rPr>
                <w:b/>
                <w:bCs/>
                <w:sz w:val="18"/>
                <w:szCs w:val="18"/>
              </w:rPr>
              <w:t>Zadanie 18</w:t>
            </w:r>
          </w:p>
        </w:tc>
      </w:tr>
      <w:tr w:rsidR="00AF2E32" w:rsidRPr="000E03E4" w14:paraId="41FF0DA5" w14:textId="77777777" w:rsidTr="009A476C">
        <w:trPr>
          <w:trHeight w:val="76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BB11002" w14:textId="77777777" w:rsidR="00AF2E32" w:rsidRPr="009E6D78" w:rsidRDefault="00AF2E32" w:rsidP="00293880">
            <w:pPr>
              <w:jc w:val="right"/>
              <w:rPr>
                <w:sz w:val="18"/>
                <w:szCs w:val="18"/>
              </w:rPr>
            </w:pPr>
            <w:r w:rsidRPr="009E6D78">
              <w:rPr>
                <w:sz w:val="18"/>
                <w:szCs w:val="18"/>
              </w:rPr>
              <w:t>1</w:t>
            </w:r>
          </w:p>
        </w:tc>
        <w:tc>
          <w:tcPr>
            <w:tcW w:w="7459" w:type="dxa"/>
            <w:gridSpan w:val="2"/>
            <w:tcBorders>
              <w:top w:val="nil"/>
              <w:left w:val="nil"/>
              <w:bottom w:val="single" w:sz="4" w:space="0" w:color="auto"/>
              <w:right w:val="single" w:sz="4" w:space="0" w:color="auto"/>
            </w:tcBorders>
            <w:shd w:val="clear" w:color="auto" w:fill="auto"/>
            <w:vAlign w:val="center"/>
            <w:hideMark/>
          </w:tcPr>
          <w:p w14:paraId="12BFF7FE" w14:textId="77777777" w:rsidR="00AF2E32" w:rsidRPr="009E6D78" w:rsidRDefault="00AF2E32" w:rsidP="00293880">
            <w:pPr>
              <w:rPr>
                <w:sz w:val="18"/>
                <w:szCs w:val="18"/>
              </w:rPr>
            </w:pPr>
            <w:r w:rsidRPr="009E6D78">
              <w:rPr>
                <w:sz w:val="18"/>
                <w:szCs w:val="18"/>
              </w:rPr>
              <w:t xml:space="preserve">SKRZYNKA OGNIOSZCZELNA ROZGAŁĘŹNA, trójodpływowa na napięcie </w:t>
            </w:r>
            <w:proofErr w:type="spellStart"/>
            <w:r w:rsidRPr="009E6D78">
              <w:rPr>
                <w:sz w:val="18"/>
                <w:szCs w:val="18"/>
              </w:rPr>
              <w:t>Un</w:t>
            </w:r>
            <w:proofErr w:type="spellEnd"/>
            <w:r w:rsidRPr="009E6D78">
              <w:rPr>
                <w:sz w:val="18"/>
                <w:szCs w:val="18"/>
              </w:rPr>
              <w:t xml:space="preserve">: 250V, prąd </w:t>
            </w:r>
            <w:proofErr w:type="spellStart"/>
            <w:r w:rsidRPr="009E6D78">
              <w:rPr>
                <w:sz w:val="18"/>
                <w:szCs w:val="18"/>
              </w:rPr>
              <w:t>Imax</w:t>
            </w:r>
            <w:proofErr w:type="spellEnd"/>
            <w:r w:rsidRPr="009E6D78">
              <w:rPr>
                <w:sz w:val="18"/>
                <w:szCs w:val="18"/>
              </w:rPr>
              <w:t xml:space="preserve">: 25A, przekrój żył </w:t>
            </w:r>
            <w:proofErr w:type="spellStart"/>
            <w:r w:rsidRPr="009E6D78">
              <w:rPr>
                <w:sz w:val="18"/>
                <w:szCs w:val="18"/>
              </w:rPr>
              <w:t>Smax</w:t>
            </w:r>
            <w:proofErr w:type="spellEnd"/>
            <w:r w:rsidRPr="009E6D78">
              <w:rPr>
                <w:sz w:val="18"/>
                <w:szCs w:val="18"/>
              </w:rPr>
              <w:t xml:space="preserve">: 10mm2, </w:t>
            </w:r>
            <w:proofErr w:type="spellStart"/>
            <w:r w:rsidRPr="009E6D78">
              <w:rPr>
                <w:sz w:val="18"/>
                <w:szCs w:val="18"/>
              </w:rPr>
              <w:t>Przyłączalność</w:t>
            </w:r>
            <w:proofErr w:type="spellEnd"/>
            <w:r w:rsidRPr="009E6D78">
              <w:rPr>
                <w:sz w:val="18"/>
                <w:szCs w:val="18"/>
              </w:rPr>
              <w:t xml:space="preserve"> znam.: min. 2,5÷10mm2, Średnica zewnętrzna wprowadzanego przewodu/kabla: min. 6÷25mm, Stopień ochrony min.: IP54, przystosowane do przyłączania niezaprawionych końcówek żył przewodów/kabli</w:t>
            </w:r>
          </w:p>
        </w:tc>
        <w:tc>
          <w:tcPr>
            <w:tcW w:w="1704" w:type="dxa"/>
            <w:gridSpan w:val="4"/>
            <w:tcBorders>
              <w:top w:val="single" w:sz="4" w:space="0" w:color="auto"/>
              <w:left w:val="nil"/>
              <w:bottom w:val="single" w:sz="4" w:space="0" w:color="auto"/>
              <w:right w:val="single" w:sz="4" w:space="0" w:color="auto"/>
            </w:tcBorders>
            <w:shd w:val="clear" w:color="auto" w:fill="auto"/>
            <w:vAlign w:val="center"/>
          </w:tcPr>
          <w:p w14:paraId="699987E3" w14:textId="77777777" w:rsidR="00AF2E32" w:rsidRPr="000E03E4" w:rsidRDefault="00AF2E32" w:rsidP="00293880">
            <w:pPr>
              <w:jc w:val="right"/>
              <w:rPr>
                <w:rFonts w:ascii="Arial" w:hAnsi="Arial" w:cs="Arial"/>
              </w:rPr>
            </w:pPr>
          </w:p>
        </w:tc>
      </w:tr>
      <w:tr w:rsidR="00AF2E32" w:rsidRPr="000E03E4" w14:paraId="5BD0EE16" w14:textId="77777777" w:rsidTr="009A476C">
        <w:trPr>
          <w:gridAfter w:val="4"/>
          <w:wAfter w:w="1704" w:type="dxa"/>
          <w:trHeight w:val="255"/>
        </w:trPr>
        <w:tc>
          <w:tcPr>
            <w:tcW w:w="8662" w:type="dxa"/>
            <w:gridSpan w:val="4"/>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70BB4848" w14:textId="77777777" w:rsidR="00AF2E32" w:rsidRPr="009E6D78" w:rsidRDefault="00AF2E32" w:rsidP="00293880">
            <w:pPr>
              <w:rPr>
                <w:b/>
                <w:bCs/>
                <w:sz w:val="18"/>
                <w:szCs w:val="18"/>
              </w:rPr>
            </w:pPr>
            <w:r w:rsidRPr="009E6D78">
              <w:rPr>
                <w:b/>
                <w:bCs/>
                <w:sz w:val="18"/>
                <w:szCs w:val="18"/>
              </w:rPr>
              <w:t>Zadanie 19</w:t>
            </w:r>
          </w:p>
        </w:tc>
      </w:tr>
      <w:tr w:rsidR="00AF2E32" w:rsidRPr="000E03E4" w14:paraId="4DBB9BEC" w14:textId="77777777" w:rsidTr="009A476C">
        <w:trPr>
          <w:trHeight w:val="1124"/>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94AAC9D" w14:textId="77777777" w:rsidR="00AF2E32" w:rsidRPr="009E6D78" w:rsidRDefault="00AF2E32" w:rsidP="00293880">
            <w:pPr>
              <w:jc w:val="right"/>
              <w:rPr>
                <w:sz w:val="18"/>
                <w:szCs w:val="18"/>
              </w:rPr>
            </w:pPr>
            <w:r w:rsidRPr="009E6D78">
              <w:rPr>
                <w:sz w:val="18"/>
                <w:szCs w:val="18"/>
              </w:rPr>
              <w:t>1</w:t>
            </w:r>
          </w:p>
        </w:tc>
        <w:tc>
          <w:tcPr>
            <w:tcW w:w="7459" w:type="dxa"/>
            <w:gridSpan w:val="2"/>
            <w:tcBorders>
              <w:top w:val="nil"/>
              <w:left w:val="nil"/>
              <w:bottom w:val="single" w:sz="4" w:space="0" w:color="auto"/>
              <w:right w:val="single" w:sz="4" w:space="0" w:color="auto"/>
            </w:tcBorders>
            <w:shd w:val="clear" w:color="auto" w:fill="auto"/>
            <w:vAlign w:val="center"/>
            <w:hideMark/>
          </w:tcPr>
          <w:p w14:paraId="40CCEF15" w14:textId="77777777" w:rsidR="00AF2E32" w:rsidRPr="009E6D78" w:rsidRDefault="00AF2E32" w:rsidP="00293880">
            <w:pPr>
              <w:rPr>
                <w:sz w:val="18"/>
                <w:szCs w:val="18"/>
              </w:rPr>
            </w:pPr>
            <w:r w:rsidRPr="009E6D78">
              <w:rPr>
                <w:sz w:val="18"/>
                <w:szCs w:val="18"/>
              </w:rPr>
              <w:t xml:space="preserve">SKRZYNKA OGNIOSZCZELNA ROZGAŁĘŹNA (np. SOR-6M) na napięcie </w:t>
            </w:r>
            <w:proofErr w:type="spellStart"/>
            <w:r w:rsidRPr="009E6D78">
              <w:rPr>
                <w:sz w:val="18"/>
                <w:szCs w:val="18"/>
              </w:rPr>
              <w:t>Un</w:t>
            </w:r>
            <w:proofErr w:type="spellEnd"/>
            <w:r w:rsidRPr="009E6D78">
              <w:rPr>
                <w:sz w:val="18"/>
                <w:szCs w:val="18"/>
              </w:rPr>
              <w:t xml:space="preserve">: 500V, prąd </w:t>
            </w:r>
            <w:proofErr w:type="spellStart"/>
            <w:r w:rsidRPr="009E6D78">
              <w:rPr>
                <w:sz w:val="18"/>
                <w:szCs w:val="18"/>
              </w:rPr>
              <w:t>Imax</w:t>
            </w:r>
            <w:proofErr w:type="spellEnd"/>
            <w:r w:rsidRPr="009E6D78">
              <w:rPr>
                <w:sz w:val="18"/>
                <w:szCs w:val="18"/>
              </w:rPr>
              <w:t xml:space="preserve">: 25A, przekrój żył </w:t>
            </w:r>
            <w:proofErr w:type="spellStart"/>
            <w:r w:rsidRPr="009E6D78">
              <w:rPr>
                <w:sz w:val="18"/>
                <w:szCs w:val="18"/>
              </w:rPr>
              <w:t>Smax</w:t>
            </w:r>
            <w:proofErr w:type="spellEnd"/>
            <w:r w:rsidRPr="009E6D78">
              <w:rPr>
                <w:sz w:val="18"/>
                <w:szCs w:val="18"/>
              </w:rPr>
              <w:t xml:space="preserve">: 10mm2, </w:t>
            </w:r>
            <w:proofErr w:type="spellStart"/>
            <w:r w:rsidRPr="009E6D78">
              <w:rPr>
                <w:sz w:val="18"/>
                <w:szCs w:val="18"/>
              </w:rPr>
              <w:t>Przyłączalność</w:t>
            </w:r>
            <w:proofErr w:type="spellEnd"/>
            <w:r w:rsidRPr="009E6D78">
              <w:rPr>
                <w:sz w:val="18"/>
                <w:szCs w:val="18"/>
              </w:rPr>
              <w:t xml:space="preserve"> znam.: min. 2,5÷10mm2, Średnica zewnętrzna wprowadzanego przewodu/kabla: min. 6÷25mm, Stopień ochrony min.: IP54, przystosowane do przyłączania niezaprawionych końcówek żył przewodów/kabli</w:t>
            </w:r>
          </w:p>
        </w:tc>
        <w:tc>
          <w:tcPr>
            <w:tcW w:w="1704" w:type="dxa"/>
            <w:gridSpan w:val="4"/>
            <w:tcBorders>
              <w:top w:val="single" w:sz="4" w:space="0" w:color="auto"/>
              <w:left w:val="nil"/>
              <w:bottom w:val="single" w:sz="4" w:space="0" w:color="auto"/>
              <w:right w:val="single" w:sz="4" w:space="0" w:color="auto"/>
            </w:tcBorders>
            <w:shd w:val="clear" w:color="auto" w:fill="auto"/>
            <w:vAlign w:val="center"/>
          </w:tcPr>
          <w:p w14:paraId="10FCCFC6" w14:textId="77777777" w:rsidR="00AF2E32" w:rsidRPr="000E03E4" w:rsidRDefault="00AF2E32" w:rsidP="00293880">
            <w:pPr>
              <w:jc w:val="right"/>
              <w:rPr>
                <w:rFonts w:ascii="Arial" w:hAnsi="Arial" w:cs="Arial"/>
              </w:rPr>
            </w:pPr>
          </w:p>
        </w:tc>
      </w:tr>
      <w:tr w:rsidR="00AF2E32" w:rsidRPr="000E03E4" w14:paraId="51B7D0A5" w14:textId="77777777" w:rsidTr="009A476C">
        <w:trPr>
          <w:gridAfter w:val="4"/>
          <w:wAfter w:w="1704" w:type="dxa"/>
          <w:trHeight w:val="255"/>
        </w:trPr>
        <w:tc>
          <w:tcPr>
            <w:tcW w:w="8662" w:type="dxa"/>
            <w:gridSpan w:val="4"/>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31598108" w14:textId="77777777" w:rsidR="00AF2E32" w:rsidRPr="009E6D78" w:rsidRDefault="00AF2E32" w:rsidP="00293880">
            <w:pPr>
              <w:rPr>
                <w:b/>
                <w:bCs/>
                <w:sz w:val="18"/>
                <w:szCs w:val="18"/>
              </w:rPr>
            </w:pPr>
            <w:r w:rsidRPr="009E6D78">
              <w:rPr>
                <w:b/>
                <w:bCs/>
                <w:sz w:val="18"/>
                <w:szCs w:val="18"/>
              </w:rPr>
              <w:t>Zadanie 20</w:t>
            </w:r>
          </w:p>
        </w:tc>
      </w:tr>
      <w:tr w:rsidR="00AF2E32" w:rsidRPr="000E03E4" w14:paraId="296C2805" w14:textId="77777777" w:rsidTr="009A476C">
        <w:trPr>
          <w:trHeight w:val="129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3CC2163" w14:textId="77777777" w:rsidR="00AF2E32" w:rsidRPr="009E6D78" w:rsidRDefault="00AF2E32" w:rsidP="00293880">
            <w:pPr>
              <w:jc w:val="right"/>
              <w:rPr>
                <w:sz w:val="18"/>
                <w:szCs w:val="18"/>
              </w:rPr>
            </w:pPr>
            <w:r w:rsidRPr="009E6D78">
              <w:rPr>
                <w:sz w:val="18"/>
                <w:szCs w:val="18"/>
              </w:rPr>
              <w:t>1</w:t>
            </w:r>
          </w:p>
        </w:tc>
        <w:tc>
          <w:tcPr>
            <w:tcW w:w="7459" w:type="dxa"/>
            <w:gridSpan w:val="2"/>
            <w:tcBorders>
              <w:top w:val="nil"/>
              <w:left w:val="nil"/>
              <w:bottom w:val="single" w:sz="4" w:space="0" w:color="auto"/>
              <w:right w:val="single" w:sz="4" w:space="0" w:color="auto"/>
            </w:tcBorders>
            <w:shd w:val="clear" w:color="auto" w:fill="auto"/>
            <w:vAlign w:val="center"/>
            <w:hideMark/>
          </w:tcPr>
          <w:p w14:paraId="19298578" w14:textId="77777777" w:rsidR="00AF2E32" w:rsidRPr="009E6D78" w:rsidRDefault="00AF2E32" w:rsidP="00293880">
            <w:pPr>
              <w:rPr>
                <w:sz w:val="18"/>
                <w:szCs w:val="18"/>
              </w:rPr>
            </w:pPr>
            <w:r w:rsidRPr="009E6D78">
              <w:rPr>
                <w:sz w:val="18"/>
                <w:szCs w:val="18"/>
              </w:rPr>
              <w:t xml:space="preserve">SKRZYNKA OGNIOSZCZELNA ROZGAŁĘŹNA na napięcie </w:t>
            </w:r>
            <w:proofErr w:type="spellStart"/>
            <w:r w:rsidRPr="009E6D78">
              <w:rPr>
                <w:sz w:val="18"/>
                <w:szCs w:val="18"/>
              </w:rPr>
              <w:t>Un</w:t>
            </w:r>
            <w:proofErr w:type="spellEnd"/>
            <w:r w:rsidRPr="009E6D78">
              <w:rPr>
                <w:sz w:val="18"/>
                <w:szCs w:val="18"/>
              </w:rPr>
              <w:t xml:space="preserve">: 250V lub 500V, prąd </w:t>
            </w:r>
            <w:proofErr w:type="spellStart"/>
            <w:r w:rsidRPr="009E6D78">
              <w:rPr>
                <w:sz w:val="18"/>
                <w:szCs w:val="18"/>
              </w:rPr>
              <w:t>Imax</w:t>
            </w:r>
            <w:proofErr w:type="spellEnd"/>
            <w:r w:rsidRPr="009E6D78">
              <w:rPr>
                <w:sz w:val="18"/>
                <w:szCs w:val="18"/>
              </w:rPr>
              <w:t xml:space="preserve">: 40A lub 63A, przekrój żył </w:t>
            </w:r>
            <w:proofErr w:type="spellStart"/>
            <w:r w:rsidRPr="009E6D78">
              <w:rPr>
                <w:sz w:val="18"/>
                <w:szCs w:val="18"/>
              </w:rPr>
              <w:t>Smax</w:t>
            </w:r>
            <w:proofErr w:type="spellEnd"/>
            <w:r w:rsidRPr="009E6D78">
              <w:rPr>
                <w:sz w:val="18"/>
                <w:szCs w:val="18"/>
              </w:rPr>
              <w:t xml:space="preserve">: 10mm2 lub 16mm2, </w:t>
            </w:r>
            <w:proofErr w:type="spellStart"/>
            <w:r w:rsidRPr="009E6D78">
              <w:rPr>
                <w:sz w:val="18"/>
                <w:szCs w:val="18"/>
              </w:rPr>
              <w:t>Przyłączalność</w:t>
            </w:r>
            <w:proofErr w:type="spellEnd"/>
            <w:r w:rsidRPr="009E6D78">
              <w:rPr>
                <w:sz w:val="18"/>
                <w:szCs w:val="18"/>
              </w:rPr>
              <w:t xml:space="preserve"> znam. minimum: min. 4÷10mm2 lub min. 6÷16mm2, Średnica zewnętrzna wprowadzanego przewodu/kabla minimum: min. 6÷80mm, Stopień ochrony min.: IP54, przystosowane do przyłączania niezaprawionych końcówek żył przewodów/</w:t>
            </w:r>
            <w:proofErr w:type="spellStart"/>
            <w:r w:rsidRPr="009E6D78">
              <w:rPr>
                <w:sz w:val="18"/>
                <w:szCs w:val="18"/>
              </w:rPr>
              <w:t>kabl</w:t>
            </w:r>
            <w:proofErr w:type="spellEnd"/>
          </w:p>
        </w:tc>
        <w:tc>
          <w:tcPr>
            <w:tcW w:w="1704" w:type="dxa"/>
            <w:gridSpan w:val="4"/>
            <w:tcBorders>
              <w:top w:val="single" w:sz="4" w:space="0" w:color="auto"/>
              <w:left w:val="nil"/>
              <w:bottom w:val="single" w:sz="4" w:space="0" w:color="auto"/>
              <w:right w:val="single" w:sz="4" w:space="0" w:color="auto"/>
            </w:tcBorders>
            <w:shd w:val="clear" w:color="auto" w:fill="auto"/>
            <w:vAlign w:val="center"/>
          </w:tcPr>
          <w:p w14:paraId="68F21067" w14:textId="77777777" w:rsidR="00AF2E32" w:rsidRPr="000E03E4" w:rsidRDefault="00AF2E32" w:rsidP="00293880">
            <w:pPr>
              <w:jc w:val="right"/>
              <w:rPr>
                <w:rFonts w:ascii="Arial" w:hAnsi="Arial" w:cs="Arial"/>
              </w:rPr>
            </w:pPr>
          </w:p>
        </w:tc>
      </w:tr>
      <w:tr w:rsidR="00AF2E32" w:rsidRPr="000E03E4" w14:paraId="28C79828" w14:textId="77777777" w:rsidTr="009A476C">
        <w:trPr>
          <w:gridAfter w:val="4"/>
          <w:wAfter w:w="1704" w:type="dxa"/>
          <w:trHeight w:val="255"/>
        </w:trPr>
        <w:tc>
          <w:tcPr>
            <w:tcW w:w="8662" w:type="dxa"/>
            <w:gridSpan w:val="4"/>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3548112C" w14:textId="77777777" w:rsidR="00AF2E32" w:rsidRPr="009E6D78" w:rsidRDefault="00AF2E32" w:rsidP="00293880">
            <w:pPr>
              <w:rPr>
                <w:b/>
                <w:bCs/>
                <w:sz w:val="18"/>
                <w:szCs w:val="18"/>
              </w:rPr>
            </w:pPr>
            <w:r w:rsidRPr="009E6D78">
              <w:rPr>
                <w:b/>
                <w:bCs/>
                <w:sz w:val="18"/>
                <w:szCs w:val="18"/>
              </w:rPr>
              <w:t>Zadanie 21</w:t>
            </w:r>
          </w:p>
        </w:tc>
      </w:tr>
      <w:tr w:rsidR="00AF2E32" w:rsidRPr="000E03E4" w14:paraId="7A28FE1E" w14:textId="77777777" w:rsidTr="009A476C">
        <w:trPr>
          <w:trHeight w:val="1258"/>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C2501D6" w14:textId="77777777" w:rsidR="00AF2E32" w:rsidRPr="009E6D78" w:rsidRDefault="00AF2E32" w:rsidP="00293880">
            <w:pPr>
              <w:jc w:val="right"/>
              <w:rPr>
                <w:sz w:val="18"/>
                <w:szCs w:val="18"/>
              </w:rPr>
            </w:pPr>
            <w:r w:rsidRPr="009E6D78">
              <w:rPr>
                <w:sz w:val="18"/>
                <w:szCs w:val="18"/>
              </w:rPr>
              <w:t>1</w:t>
            </w:r>
          </w:p>
        </w:tc>
        <w:tc>
          <w:tcPr>
            <w:tcW w:w="7459" w:type="dxa"/>
            <w:gridSpan w:val="2"/>
            <w:tcBorders>
              <w:top w:val="nil"/>
              <w:left w:val="nil"/>
              <w:bottom w:val="single" w:sz="4" w:space="0" w:color="auto"/>
              <w:right w:val="single" w:sz="4" w:space="0" w:color="auto"/>
            </w:tcBorders>
            <w:shd w:val="clear" w:color="auto" w:fill="auto"/>
            <w:vAlign w:val="center"/>
            <w:hideMark/>
          </w:tcPr>
          <w:p w14:paraId="02C43747" w14:textId="77777777" w:rsidR="00AF2E32" w:rsidRPr="009E6D78" w:rsidRDefault="00AF2E32" w:rsidP="00293880">
            <w:pPr>
              <w:rPr>
                <w:sz w:val="18"/>
                <w:szCs w:val="18"/>
              </w:rPr>
            </w:pPr>
            <w:r w:rsidRPr="009E6D78">
              <w:rPr>
                <w:sz w:val="18"/>
                <w:szCs w:val="18"/>
              </w:rPr>
              <w:t xml:space="preserve">SKRZYNKA OGNIOSZCZELNA ROZGAŁĘŹNA na napięcie </w:t>
            </w:r>
            <w:proofErr w:type="spellStart"/>
            <w:r w:rsidRPr="009E6D78">
              <w:rPr>
                <w:sz w:val="18"/>
                <w:szCs w:val="18"/>
              </w:rPr>
              <w:t>Un</w:t>
            </w:r>
            <w:proofErr w:type="spellEnd"/>
            <w:r w:rsidRPr="009E6D78">
              <w:rPr>
                <w:sz w:val="18"/>
                <w:szCs w:val="18"/>
              </w:rPr>
              <w:t xml:space="preserve">: 500V, prąd </w:t>
            </w:r>
            <w:proofErr w:type="spellStart"/>
            <w:r w:rsidRPr="009E6D78">
              <w:rPr>
                <w:sz w:val="18"/>
                <w:szCs w:val="18"/>
              </w:rPr>
              <w:t>Imax</w:t>
            </w:r>
            <w:proofErr w:type="spellEnd"/>
            <w:r w:rsidRPr="009E6D78">
              <w:rPr>
                <w:sz w:val="18"/>
                <w:szCs w:val="18"/>
              </w:rPr>
              <w:t xml:space="preserve">: 63A, przekrój żył </w:t>
            </w:r>
            <w:proofErr w:type="spellStart"/>
            <w:r w:rsidRPr="009E6D78">
              <w:rPr>
                <w:sz w:val="18"/>
                <w:szCs w:val="18"/>
              </w:rPr>
              <w:t>Smax</w:t>
            </w:r>
            <w:proofErr w:type="spellEnd"/>
            <w:r w:rsidRPr="009E6D78">
              <w:rPr>
                <w:sz w:val="18"/>
                <w:szCs w:val="18"/>
              </w:rPr>
              <w:t xml:space="preserve">: 16mm2, </w:t>
            </w:r>
            <w:proofErr w:type="spellStart"/>
            <w:r w:rsidRPr="009E6D78">
              <w:rPr>
                <w:sz w:val="18"/>
                <w:szCs w:val="18"/>
              </w:rPr>
              <w:t>Przyłączalność</w:t>
            </w:r>
            <w:proofErr w:type="spellEnd"/>
            <w:r w:rsidRPr="009E6D78">
              <w:rPr>
                <w:sz w:val="18"/>
                <w:szCs w:val="18"/>
              </w:rPr>
              <w:t xml:space="preserve"> znam.: min. 2,5÷16mm2, Średnica zewnętrzna wprowadzanego przewodu/kabla: min. 6÷40mm, Stopień ochrony min.: IP54, przystosowane do łączenia max. 4-ech żył pod zacisk gwintowy kołpakowy do przyłączania niezaprawionych końcówek żył przewodów/kabli</w:t>
            </w:r>
          </w:p>
        </w:tc>
        <w:tc>
          <w:tcPr>
            <w:tcW w:w="1704" w:type="dxa"/>
            <w:gridSpan w:val="4"/>
            <w:tcBorders>
              <w:top w:val="single" w:sz="4" w:space="0" w:color="auto"/>
              <w:left w:val="nil"/>
              <w:bottom w:val="single" w:sz="4" w:space="0" w:color="auto"/>
              <w:right w:val="single" w:sz="4" w:space="0" w:color="auto"/>
            </w:tcBorders>
            <w:shd w:val="clear" w:color="auto" w:fill="auto"/>
            <w:vAlign w:val="center"/>
          </w:tcPr>
          <w:p w14:paraId="3C894BAD" w14:textId="77777777" w:rsidR="00AF2E32" w:rsidRPr="000E03E4" w:rsidRDefault="00AF2E32" w:rsidP="00293880">
            <w:pPr>
              <w:jc w:val="right"/>
              <w:rPr>
                <w:rFonts w:ascii="Arial" w:hAnsi="Arial" w:cs="Arial"/>
              </w:rPr>
            </w:pPr>
          </w:p>
        </w:tc>
      </w:tr>
      <w:tr w:rsidR="00AF2E32" w:rsidRPr="000E03E4" w14:paraId="3937A567" w14:textId="77777777" w:rsidTr="009A476C">
        <w:trPr>
          <w:gridAfter w:val="4"/>
          <w:wAfter w:w="1704" w:type="dxa"/>
          <w:trHeight w:val="365"/>
        </w:trPr>
        <w:tc>
          <w:tcPr>
            <w:tcW w:w="8662" w:type="dxa"/>
            <w:gridSpan w:val="4"/>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11A9C6AD" w14:textId="77777777" w:rsidR="00AF2E32" w:rsidRPr="009E6D78" w:rsidRDefault="00AF2E32" w:rsidP="00293880">
            <w:pPr>
              <w:rPr>
                <w:b/>
                <w:bCs/>
                <w:sz w:val="18"/>
                <w:szCs w:val="18"/>
              </w:rPr>
            </w:pPr>
            <w:r w:rsidRPr="009E6D78">
              <w:rPr>
                <w:b/>
                <w:bCs/>
                <w:sz w:val="18"/>
                <w:szCs w:val="18"/>
              </w:rPr>
              <w:lastRenderedPageBreak/>
              <w:t>Zadanie 22</w:t>
            </w:r>
          </w:p>
        </w:tc>
      </w:tr>
      <w:tr w:rsidR="00AF2E32" w:rsidRPr="000E03E4" w14:paraId="6656031C" w14:textId="77777777" w:rsidTr="009A476C">
        <w:trPr>
          <w:trHeight w:val="76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6D12FFE" w14:textId="77777777" w:rsidR="00AF2E32" w:rsidRPr="009E6D78" w:rsidRDefault="00AF2E32" w:rsidP="00293880">
            <w:pPr>
              <w:jc w:val="right"/>
              <w:rPr>
                <w:sz w:val="18"/>
                <w:szCs w:val="18"/>
              </w:rPr>
            </w:pPr>
            <w:r w:rsidRPr="009E6D78">
              <w:rPr>
                <w:sz w:val="18"/>
                <w:szCs w:val="18"/>
              </w:rPr>
              <w:t>1</w:t>
            </w:r>
          </w:p>
        </w:tc>
        <w:tc>
          <w:tcPr>
            <w:tcW w:w="7459" w:type="dxa"/>
            <w:gridSpan w:val="2"/>
            <w:tcBorders>
              <w:top w:val="nil"/>
              <w:left w:val="nil"/>
              <w:bottom w:val="single" w:sz="4" w:space="0" w:color="auto"/>
              <w:right w:val="single" w:sz="4" w:space="0" w:color="auto"/>
            </w:tcBorders>
            <w:shd w:val="clear" w:color="auto" w:fill="auto"/>
            <w:vAlign w:val="center"/>
            <w:hideMark/>
          </w:tcPr>
          <w:p w14:paraId="422AF95E" w14:textId="77777777" w:rsidR="00AF2E32" w:rsidRPr="009E6D78" w:rsidRDefault="00AF2E32" w:rsidP="00293880">
            <w:pPr>
              <w:rPr>
                <w:sz w:val="18"/>
                <w:szCs w:val="18"/>
              </w:rPr>
            </w:pPr>
            <w:r w:rsidRPr="009E6D78">
              <w:rPr>
                <w:sz w:val="18"/>
                <w:szCs w:val="18"/>
              </w:rPr>
              <w:t xml:space="preserve">SKRZYNKA OGNIOSZCZELNA ROZGAŁĘŹNA na napięcie </w:t>
            </w:r>
            <w:proofErr w:type="spellStart"/>
            <w:r w:rsidRPr="009E6D78">
              <w:rPr>
                <w:sz w:val="18"/>
                <w:szCs w:val="18"/>
              </w:rPr>
              <w:t>Un</w:t>
            </w:r>
            <w:proofErr w:type="spellEnd"/>
            <w:r w:rsidRPr="009E6D78">
              <w:rPr>
                <w:sz w:val="18"/>
                <w:szCs w:val="18"/>
              </w:rPr>
              <w:t xml:space="preserve">: 500V, prąd </w:t>
            </w:r>
            <w:proofErr w:type="spellStart"/>
            <w:r w:rsidRPr="009E6D78">
              <w:rPr>
                <w:sz w:val="18"/>
                <w:szCs w:val="18"/>
              </w:rPr>
              <w:t>Imax</w:t>
            </w:r>
            <w:proofErr w:type="spellEnd"/>
            <w:r w:rsidRPr="009E6D78">
              <w:rPr>
                <w:sz w:val="18"/>
                <w:szCs w:val="18"/>
              </w:rPr>
              <w:t xml:space="preserve">: 120A, przekrój żył </w:t>
            </w:r>
            <w:proofErr w:type="spellStart"/>
            <w:r w:rsidRPr="009E6D78">
              <w:rPr>
                <w:sz w:val="18"/>
                <w:szCs w:val="18"/>
              </w:rPr>
              <w:t>Smax</w:t>
            </w:r>
            <w:proofErr w:type="spellEnd"/>
            <w:r w:rsidRPr="009E6D78">
              <w:rPr>
                <w:sz w:val="18"/>
                <w:szCs w:val="18"/>
              </w:rPr>
              <w:t xml:space="preserve">: 16mm2, </w:t>
            </w:r>
            <w:proofErr w:type="spellStart"/>
            <w:r w:rsidRPr="009E6D78">
              <w:rPr>
                <w:sz w:val="18"/>
                <w:szCs w:val="18"/>
              </w:rPr>
              <w:t>Przyłączalność</w:t>
            </w:r>
            <w:proofErr w:type="spellEnd"/>
            <w:r w:rsidRPr="009E6D78">
              <w:rPr>
                <w:sz w:val="18"/>
                <w:szCs w:val="18"/>
              </w:rPr>
              <w:t xml:space="preserve"> znam.: min. 2,5÷16mm2, Średnica zewnętrzna wprowadzanego przewodu/kabla: min. 6÷40mm, Stopień ochrony min.: IP54, przystosowane do łączenia max. 4-ech żył pod zacisk gwintowy kołpakowy do przyłączania niezaprawionych końcówek żył przewodów/kabli</w:t>
            </w:r>
          </w:p>
        </w:tc>
        <w:tc>
          <w:tcPr>
            <w:tcW w:w="1704" w:type="dxa"/>
            <w:gridSpan w:val="4"/>
            <w:tcBorders>
              <w:top w:val="single" w:sz="4" w:space="0" w:color="auto"/>
              <w:left w:val="nil"/>
              <w:bottom w:val="single" w:sz="4" w:space="0" w:color="auto"/>
              <w:right w:val="single" w:sz="4" w:space="0" w:color="auto"/>
            </w:tcBorders>
            <w:shd w:val="clear" w:color="auto" w:fill="auto"/>
            <w:vAlign w:val="center"/>
          </w:tcPr>
          <w:p w14:paraId="05AD59AD" w14:textId="77777777" w:rsidR="00AF2E32" w:rsidRPr="000E03E4" w:rsidRDefault="00AF2E32" w:rsidP="00293880">
            <w:pPr>
              <w:jc w:val="right"/>
              <w:rPr>
                <w:rFonts w:ascii="Arial" w:hAnsi="Arial" w:cs="Arial"/>
              </w:rPr>
            </w:pPr>
          </w:p>
        </w:tc>
      </w:tr>
      <w:tr w:rsidR="00AF2E32" w:rsidRPr="000E03E4" w14:paraId="0FF98DED" w14:textId="77777777" w:rsidTr="009A476C">
        <w:trPr>
          <w:gridAfter w:val="4"/>
          <w:wAfter w:w="1704" w:type="dxa"/>
          <w:trHeight w:val="255"/>
        </w:trPr>
        <w:tc>
          <w:tcPr>
            <w:tcW w:w="8662" w:type="dxa"/>
            <w:gridSpan w:val="4"/>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0CC22B08" w14:textId="77777777" w:rsidR="00AF2E32" w:rsidRPr="009E6D78" w:rsidRDefault="00AF2E32" w:rsidP="00293880">
            <w:pPr>
              <w:rPr>
                <w:b/>
                <w:bCs/>
                <w:sz w:val="18"/>
                <w:szCs w:val="18"/>
              </w:rPr>
            </w:pPr>
            <w:r w:rsidRPr="009E6D78">
              <w:rPr>
                <w:b/>
                <w:bCs/>
                <w:sz w:val="18"/>
                <w:szCs w:val="18"/>
              </w:rPr>
              <w:t>Zadanie 23</w:t>
            </w:r>
          </w:p>
        </w:tc>
      </w:tr>
      <w:tr w:rsidR="00AF2E32" w:rsidRPr="000E03E4" w14:paraId="109769A5" w14:textId="77777777" w:rsidTr="009A476C">
        <w:trPr>
          <w:trHeight w:val="76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3C68387" w14:textId="77777777" w:rsidR="00AF2E32" w:rsidRPr="009E6D78" w:rsidRDefault="00AF2E32" w:rsidP="00293880">
            <w:pPr>
              <w:jc w:val="right"/>
              <w:rPr>
                <w:sz w:val="18"/>
                <w:szCs w:val="18"/>
              </w:rPr>
            </w:pPr>
            <w:r w:rsidRPr="009E6D78">
              <w:rPr>
                <w:sz w:val="18"/>
                <w:szCs w:val="18"/>
              </w:rPr>
              <w:t>1</w:t>
            </w:r>
          </w:p>
        </w:tc>
        <w:tc>
          <w:tcPr>
            <w:tcW w:w="7459" w:type="dxa"/>
            <w:gridSpan w:val="2"/>
            <w:tcBorders>
              <w:top w:val="nil"/>
              <w:left w:val="nil"/>
              <w:bottom w:val="single" w:sz="4" w:space="0" w:color="auto"/>
              <w:right w:val="single" w:sz="4" w:space="0" w:color="auto"/>
            </w:tcBorders>
            <w:shd w:val="clear" w:color="auto" w:fill="auto"/>
            <w:vAlign w:val="center"/>
            <w:hideMark/>
          </w:tcPr>
          <w:p w14:paraId="21B0C85B" w14:textId="77777777" w:rsidR="00AF2E32" w:rsidRPr="009E6D78" w:rsidRDefault="00AF2E32" w:rsidP="00293880">
            <w:pPr>
              <w:rPr>
                <w:sz w:val="18"/>
                <w:szCs w:val="18"/>
              </w:rPr>
            </w:pPr>
            <w:r w:rsidRPr="009E6D78">
              <w:rPr>
                <w:sz w:val="18"/>
                <w:szCs w:val="18"/>
              </w:rPr>
              <w:t xml:space="preserve">SKRZYNKA OGNIOSZCZELNA ROZGAŁĘŹNA na napięcie </w:t>
            </w:r>
            <w:proofErr w:type="spellStart"/>
            <w:r w:rsidRPr="009E6D78">
              <w:rPr>
                <w:sz w:val="18"/>
                <w:szCs w:val="18"/>
              </w:rPr>
              <w:t>Un</w:t>
            </w:r>
            <w:proofErr w:type="spellEnd"/>
            <w:r w:rsidRPr="009E6D78">
              <w:rPr>
                <w:sz w:val="18"/>
                <w:szCs w:val="18"/>
              </w:rPr>
              <w:t xml:space="preserve">: 1000V, prąd </w:t>
            </w:r>
            <w:proofErr w:type="spellStart"/>
            <w:r w:rsidRPr="009E6D78">
              <w:rPr>
                <w:sz w:val="18"/>
                <w:szCs w:val="18"/>
              </w:rPr>
              <w:t>Imax</w:t>
            </w:r>
            <w:proofErr w:type="spellEnd"/>
            <w:r w:rsidRPr="009E6D78">
              <w:rPr>
                <w:sz w:val="18"/>
                <w:szCs w:val="18"/>
              </w:rPr>
              <w:t xml:space="preserve">: 120A, przekrój żył </w:t>
            </w:r>
            <w:proofErr w:type="spellStart"/>
            <w:r w:rsidRPr="009E6D78">
              <w:rPr>
                <w:sz w:val="18"/>
                <w:szCs w:val="18"/>
              </w:rPr>
              <w:t>Smax</w:t>
            </w:r>
            <w:proofErr w:type="spellEnd"/>
            <w:r w:rsidRPr="009E6D78">
              <w:rPr>
                <w:sz w:val="18"/>
                <w:szCs w:val="18"/>
              </w:rPr>
              <w:t xml:space="preserve">: 16mm2, </w:t>
            </w:r>
            <w:proofErr w:type="spellStart"/>
            <w:r w:rsidRPr="009E6D78">
              <w:rPr>
                <w:sz w:val="18"/>
                <w:szCs w:val="18"/>
              </w:rPr>
              <w:t>Przyłączalność</w:t>
            </w:r>
            <w:proofErr w:type="spellEnd"/>
            <w:r w:rsidRPr="009E6D78">
              <w:rPr>
                <w:sz w:val="18"/>
                <w:szCs w:val="18"/>
              </w:rPr>
              <w:t xml:space="preserve"> znam.: min. 2,5÷16mm2, Średnica zewnętrzna wprowadzanego przewodu/kabla: min. 6÷40mm, Stopień ochrony min.: IP54, przystosowane do łączenia max. 3-ech żył pod zacisk gwintowy kołpakowy do przyłączania niezaprawionych końcówek żył przewodów/kabli</w:t>
            </w:r>
          </w:p>
        </w:tc>
        <w:tc>
          <w:tcPr>
            <w:tcW w:w="1704" w:type="dxa"/>
            <w:gridSpan w:val="4"/>
            <w:tcBorders>
              <w:top w:val="single" w:sz="4" w:space="0" w:color="auto"/>
              <w:left w:val="nil"/>
              <w:bottom w:val="single" w:sz="4" w:space="0" w:color="auto"/>
              <w:right w:val="single" w:sz="4" w:space="0" w:color="auto"/>
            </w:tcBorders>
            <w:shd w:val="clear" w:color="auto" w:fill="auto"/>
            <w:vAlign w:val="center"/>
          </w:tcPr>
          <w:p w14:paraId="16031DB5" w14:textId="77777777" w:rsidR="00AF2E32" w:rsidRPr="000E03E4" w:rsidRDefault="00AF2E32" w:rsidP="00293880">
            <w:pPr>
              <w:jc w:val="right"/>
              <w:rPr>
                <w:rFonts w:ascii="Arial" w:hAnsi="Arial" w:cs="Arial"/>
              </w:rPr>
            </w:pPr>
          </w:p>
        </w:tc>
      </w:tr>
      <w:tr w:rsidR="00AF2E32" w:rsidRPr="000E03E4" w14:paraId="2E0490A1" w14:textId="77777777" w:rsidTr="00293880">
        <w:trPr>
          <w:trHeight w:val="255"/>
        </w:trPr>
        <w:tc>
          <w:tcPr>
            <w:tcW w:w="10366" w:type="dxa"/>
            <w:gridSpan w:val="8"/>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1BBC9DF5" w14:textId="77777777" w:rsidR="00AF2E32" w:rsidRPr="009E6D78" w:rsidRDefault="00AF2E32" w:rsidP="00293880">
            <w:pPr>
              <w:rPr>
                <w:b/>
                <w:bCs/>
                <w:sz w:val="18"/>
                <w:szCs w:val="18"/>
              </w:rPr>
            </w:pPr>
            <w:r w:rsidRPr="009E6D78">
              <w:rPr>
                <w:b/>
                <w:bCs/>
                <w:sz w:val="18"/>
                <w:szCs w:val="18"/>
              </w:rPr>
              <w:t>Zadanie 24</w:t>
            </w:r>
          </w:p>
        </w:tc>
      </w:tr>
      <w:tr w:rsidR="00AF2E32" w:rsidRPr="000E03E4" w14:paraId="43B4640B" w14:textId="77777777" w:rsidTr="00293880">
        <w:trPr>
          <w:trHeight w:val="102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02D350D" w14:textId="77777777" w:rsidR="00AF2E32" w:rsidRPr="009E6D78" w:rsidRDefault="00AF2E32" w:rsidP="00293880">
            <w:pPr>
              <w:jc w:val="right"/>
              <w:rPr>
                <w:sz w:val="18"/>
                <w:szCs w:val="18"/>
              </w:rPr>
            </w:pPr>
            <w:r w:rsidRPr="009E6D78">
              <w:rPr>
                <w:sz w:val="18"/>
                <w:szCs w:val="18"/>
              </w:rPr>
              <w:t>1</w:t>
            </w:r>
          </w:p>
        </w:tc>
        <w:tc>
          <w:tcPr>
            <w:tcW w:w="7542" w:type="dxa"/>
            <w:gridSpan w:val="4"/>
            <w:tcBorders>
              <w:top w:val="nil"/>
              <w:left w:val="nil"/>
              <w:bottom w:val="single" w:sz="4" w:space="0" w:color="auto"/>
              <w:right w:val="single" w:sz="4" w:space="0" w:color="auto"/>
            </w:tcBorders>
            <w:shd w:val="clear" w:color="auto" w:fill="auto"/>
            <w:vAlign w:val="center"/>
            <w:hideMark/>
          </w:tcPr>
          <w:p w14:paraId="6158EEEA" w14:textId="77777777" w:rsidR="00AF2E32" w:rsidRPr="009E6D78" w:rsidRDefault="00AF2E32" w:rsidP="00293880">
            <w:pPr>
              <w:rPr>
                <w:sz w:val="18"/>
                <w:szCs w:val="18"/>
              </w:rPr>
            </w:pPr>
            <w:r w:rsidRPr="009E6D78">
              <w:rPr>
                <w:sz w:val="18"/>
                <w:szCs w:val="18"/>
              </w:rPr>
              <w:t xml:space="preserve">SKRZYNKA OGNIOSZCZELNA ROZGAŁĘŹNA na napięcie </w:t>
            </w:r>
            <w:proofErr w:type="spellStart"/>
            <w:r w:rsidRPr="009E6D78">
              <w:rPr>
                <w:sz w:val="18"/>
                <w:szCs w:val="18"/>
              </w:rPr>
              <w:t>Un</w:t>
            </w:r>
            <w:proofErr w:type="spellEnd"/>
            <w:r w:rsidRPr="009E6D78">
              <w:rPr>
                <w:sz w:val="18"/>
                <w:szCs w:val="18"/>
              </w:rPr>
              <w:t xml:space="preserve">: 1000V, prąd </w:t>
            </w:r>
            <w:proofErr w:type="spellStart"/>
            <w:r w:rsidRPr="009E6D78">
              <w:rPr>
                <w:sz w:val="18"/>
                <w:szCs w:val="18"/>
              </w:rPr>
              <w:t>Imax</w:t>
            </w:r>
            <w:proofErr w:type="spellEnd"/>
            <w:r w:rsidRPr="009E6D78">
              <w:rPr>
                <w:sz w:val="18"/>
                <w:szCs w:val="18"/>
              </w:rPr>
              <w:t xml:space="preserve">: 150A, przekrój żył </w:t>
            </w:r>
            <w:proofErr w:type="spellStart"/>
            <w:r w:rsidRPr="009E6D78">
              <w:rPr>
                <w:sz w:val="18"/>
                <w:szCs w:val="18"/>
              </w:rPr>
              <w:t>Smax</w:t>
            </w:r>
            <w:proofErr w:type="spellEnd"/>
            <w:r w:rsidRPr="009E6D78">
              <w:rPr>
                <w:sz w:val="18"/>
                <w:szCs w:val="18"/>
              </w:rPr>
              <w:t xml:space="preserve">: 35mm2, </w:t>
            </w:r>
            <w:proofErr w:type="spellStart"/>
            <w:r w:rsidRPr="009E6D78">
              <w:rPr>
                <w:sz w:val="18"/>
                <w:szCs w:val="18"/>
              </w:rPr>
              <w:t>Przyłączalność</w:t>
            </w:r>
            <w:proofErr w:type="spellEnd"/>
            <w:r w:rsidRPr="009E6D78">
              <w:rPr>
                <w:sz w:val="18"/>
                <w:szCs w:val="18"/>
              </w:rPr>
              <w:t xml:space="preserve"> znam.: żył roboczych i uziemiających min. 2,5÷35mm2, żył pomocniczych min. 1,5÷10mm2, Średnica zewnętrzna wprowadzanego przewodu/kabla: min. 5÷80mm, Częstotliwość znamionowa: 50÷60Hz, Napięcie znamionowe torów </w:t>
            </w:r>
            <w:proofErr w:type="spellStart"/>
            <w:r w:rsidRPr="009E6D78">
              <w:rPr>
                <w:sz w:val="18"/>
                <w:szCs w:val="18"/>
              </w:rPr>
              <w:t>pomocnicznych</w:t>
            </w:r>
            <w:proofErr w:type="spellEnd"/>
            <w:r w:rsidRPr="009E6D78">
              <w:rPr>
                <w:sz w:val="18"/>
                <w:szCs w:val="18"/>
              </w:rPr>
              <w:t>: 24V dla AC; 60V dla DC, Stopień ochrony min.: IP54, przystosowane do łączenia max. 4-ech żył pod zacisk gwintowy kołpakowy do przyłączania niezaprawionych końcówek żył przewodów/kabli</w:t>
            </w:r>
          </w:p>
        </w:tc>
        <w:tc>
          <w:tcPr>
            <w:tcW w:w="1621" w:type="dxa"/>
            <w:gridSpan w:val="2"/>
            <w:tcBorders>
              <w:top w:val="nil"/>
              <w:left w:val="nil"/>
              <w:bottom w:val="single" w:sz="4" w:space="0" w:color="auto"/>
              <w:right w:val="single" w:sz="4" w:space="0" w:color="auto"/>
            </w:tcBorders>
            <w:shd w:val="clear" w:color="auto" w:fill="auto"/>
            <w:vAlign w:val="center"/>
          </w:tcPr>
          <w:p w14:paraId="2BD273E2" w14:textId="77777777" w:rsidR="00AF2E32" w:rsidRPr="000E03E4" w:rsidRDefault="00AF2E32" w:rsidP="00293880">
            <w:pPr>
              <w:jc w:val="right"/>
              <w:rPr>
                <w:rFonts w:ascii="Arial" w:hAnsi="Arial" w:cs="Arial"/>
              </w:rPr>
            </w:pPr>
          </w:p>
        </w:tc>
      </w:tr>
      <w:tr w:rsidR="00AF2E32" w:rsidRPr="000E03E4" w14:paraId="0654A65A" w14:textId="77777777" w:rsidTr="00293880">
        <w:trPr>
          <w:trHeight w:val="255"/>
        </w:trPr>
        <w:tc>
          <w:tcPr>
            <w:tcW w:w="10366" w:type="dxa"/>
            <w:gridSpan w:val="8"/>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7A6EC3A6" w14:textId="77777777" w:rsidR="00AF2E32" w:rsidRPr="009E6D78" w:rsidRDefault="00AF2E32" w:rsidP="00293880">
            <w:pPr>
              <w:rPr>
                <w:b/>
                <w:bCs/>
                <w:sz w:val="18"/>
                <w:szCs w:val="18"/>
              </w:rPr>
            </w:pPr>
            <w:r w:rsidRPr="009E6D78">
              <w:rPr>
                <w:b/>
                <w:bCs/>
                <w:sz w:val="18"/>
                <w:szCs w:val="18"/>
              </w:rPr>
              <w:t>Zadanie 25</w:t>
            </w:r>
          </w:p>
        </w:tc>
      </w:tr>
      <w:tr w:rsidR="00AF2E32" w:rsidRPr="000E03E4" w14:paraId="5B51267A" w14:textId="77777777" w:rsidTr="00293880">
        <w:trPr>
          <w:trHeight w:val="76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87E85A9" w14:textId="77777777" w:rsidR="00AF2E32" w:rsidRPr="009E6D78" w:rsidRDefault="00AF2E32" w:rsidP="00293880">
            <w:pPr>
              <w:jc w:val="right"/>
              <w:rPr>
                <w:sz w:val="18"/>
                <w:szCs w:val="18"/>
              </w:rPr>
            </w:pPr>
            <w:r w:rsidRPr="009E6D78">
              <w:rPr>
                <w:sz w:val="18"/>
                <w:szCs w:val="18"/>
              </w:rPr>
              <w:t>1</w:t>
            </w:r>
          </w:p>
        </w:tc>
        <w:tc>
          <w:tcPr>
            <w:tcW w:w="7542" w:type="dxa"/>
            <w:gridSpan w:val="4"/>
            <w:tcBorders>
              <w:top w:val="nil"/>
              <w:left w:val="nil"/>
              <w:bottom w:val="single" w:sz="4" w:space="0" w:color="auto"/>
              <w:right w:val="single" w:sz="4" w:space="0" w:color="auto"/>
            </w:tcBorders>
            <w:shd w:val="clear" w:color="auto" w:fill="auto"/>
            <w:vAlign w:val="center"/>
            <w:hideMark/>
          </w:tcPr>
          <w:p w14:paraId="28DAA2BA" w14:textId="77777777" w:rsidR="00AF2E32" w:rsidRPr="009E6D78" w:rsidRDefault="00AF2E32" w:rsidP="00293880">
            <w:pPr>
              <w:rPr>
                <w:sz w:val="18"/>
                <w:szCs w:val="18"/>
              </w:rPr>
            </w:pPr>
            <w:r w:rsidRPr="009E6D78">
              <w:rPr>
                <w:sz w:val="18"/>
                <w:szCs w:val="18"/>
              </w:rPr>
              <w:t xml:space="preserve">SKRZYNKA OGNIOSZCZELNA ROZGAŁĘŹNA na napięcie </w:t>
            </w:r>
            <w:proofErr w:type="spellStart"/>
            <w:r w:rsidRPr="009E6D78">
              <w:rPr>
                <w:sz w:val="18"/>
                <w:szCs w:val="18"/>
              </w:rPr>
              <w:t>Un</w:t>
            </w:r>
            <w:proofErr w:type="spellEnd"/>
            <w:r w:rsidRPr="009E6D78">
              <w:rPr>
                <w:sz w:val="18"/>
                <w:szCs w:val="18"/>
              </w:rPr>
              <w:t xml:space="preserve">: 1000V, prąd </w:t>
            </w:r>
            <w:proofErr w:type="spellStart"/>
            <w:r w:rsidRPr="009E6D78">
              <w:rPr>
                <w:sz w:val="18"/>
                <w:szCs w:val="18"/>
              </w:rPr>
              <w:t>Imax</w:t>
            </w:r>
            <w:proofErr w:type="spellEnd"/>
            <w:r w:rsidRPr="009E6D78">
              <w:rPr>
                <w:sz w:val="18"/>
                <w:szCs w:val="18"/>
              </w:rPr>
              <w:t xml:space="preserve">: 320A, przekrój żył </w:t>
            </w:r>
            <w:proofErr w:type="spellStart"/>
            <w:r w:rsidRPr="009E6D78">
              <w:rPr>
                <w:sz w:val="18"/>
                <w:szCs w:val="18"/>
              </w:rPr>
              <w:t>Smax</w:t>
            </w:r>
            <w:proofErr w:type="spellEnd"/>
            <w:r w:rsidRPr="009E6D78">
              <w:rPr>
                <w:sz w:val="18"/>
                <w:szCs w:val="18"/>
              </w:rPr>
              <w:t xml:space="preserve">: 120mm2, </w:t>
            </w:r>
            <w:proofErr w:type="spellStart"/>
            <w:r w:rsidRPr="009E6D78">
              <w:rPr>
                <w:sz w:val="18"/>
                <w:szCs w:val="18"/>
              </w:rPr>
              <w:t>Przyłączalność</w:t>
            </w:r>
            <w:proofErr w:type="spellEnd"/>
            <w:r w:rsidRPr="009E6D78">
              <w:rPr>
                <w:sz w:val="18"/>
                <w:szCs w:val="18"/>
              </w:rPr>
              <w:t xml:space="preserve"> znam.: min. 35÷120mm2, Średnica zewnętrzna wprowadzanego przewodu/kabla: min. 5÷45 lub min. 20÷80mm, Stopień ochrony min.: IP54, przystosowane do łączenia max. 4-ech żył pod zacisk gwintowy </w:t>
            </w:r>
            <w:proofErr w:type="spellStart"/>
            <w:r w:rsidRPr="009E6D78">
              <w:rPr>
                <w:sz w:val="18"/>
                <w:szCs w:val="18"/>
              </w:rPr>
              <w:t>objemkowe</w:t>
            </w:r>
            <w:proofErr w:type="spellEnd"/>
            <w:r w:rsidRPr="009E6D78">
              <w:rPr>
                <w:sz w:val="18"/>
                <w:szCs w:val="18"/>
              </w:rPr>
              <w:t xml:space="preserve"> do przyłączania niezaprawionych końcówek żył przewodów/kabli</w:t>
            </w:r>
          </w:p>
        </w:tc>
        <w:tc>
          <w:tcPr>
            <w:tcW w:w="1621" w:type="dxa"/>
            <w:gridSpan w:val="2"/>
            <w:tcBorders>
              <w:top w:val="nil"/>
              <w:left w:val="nil"/>
              <w:bottom w:val="single" w:sz="4" w:space="0" w:color="auto"/>
              <w:right w:val="single" w:sz="4" w:space="0" w:color="auto"/>
            </w:tcBorders>
            <w:shd w:val="clear" w:color="auto" w:fill="auto"/>
            <w:vAlign w:val="center"/>
          </w:tcPr>
          <w:p w14:paraId="66A176A3" w14:textId="77777777" w:rsidR="00AF2E32" w:rsidRPr="000E03E4" w:rsidRDefault="00AF2E32" w:rsidP="00293880">
            <w:pPr>
              <w:jc w:val="right"/>
              <w:rPr>
                <w:rFonts w:ascii="Arial" w:hAnsi="Arial" w:cs="Arial"/>
              </w:rPr>
            </w:pPr>
          </w:p>
        </w:tc>
      </w:tr>
      <w:tr w:rsidR="00AF2E32" w:rsidRPr="000E03E4" w14:paraId="0B91D6CB" w14:textId="77777777" w:rsidTr="00293880">
        <w:trPr>
          <w:trHeight w:val="255"/>
        </w:trPr>
        <w:tc>
          <w:tcPr>
            <w:tcW w:w="10366" w:type="dxa"/>
            <w:gridSpan w:val="8"/>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533DF94D" w14:textId="77777777" w:rsidR="00AF2E32" w:rsidRPr="009E6D78" w:rsidRDefault="00AF2E32" w:rsidP="00293880">
            <w:pPr>
              <w:rPr>
                <w:b/>
                <w:bCs/>
                <w:sz w:val="18"/>
                <w:szCs w:val="18"/>
              </w:rPr>
            </w:pPr>
            <w:r w:rsidRPr="009E6D78">
              <w:rPr>
                <w:b/>
                <w:bCs/>
                <w:sz w:val="18"/>
                <w:szCs w:val="18"/>
              </w:rPr>
              <w:t>Zadanie 26</w:t>
            </w:r>
          </w:p>
        </w:tc>
      </w:tr>
      <w:tr w:rsidR="00AF2E32" w:rsidRPr="000E03E4" w14:paraId="0FB1094B" w14:textId="77777777" w:rsidTr="00293880">
        <w:trPr>
          <w:trHeight w:val="76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4E9D8B9" w14:textId="77777777" w:rsidR="00AF2E32" w:rsidRPr="009E6D78" w:rsidRDefault="00AF2E32" w:rsidP="00293880">
            <w:pPr>
              <w:jc w:val="right"/>
              <w:rPr>
                <w:sz w:val="18"/>
                <w:szCs w:val="18"/>
              </w:rPr>
            </w:pPr>
            <w:r w:rsidRPr="009E6D78">
              <w:rPr>
                <w:sz w:val="18"/>
                <w:szCs w:val="18"/>
              </w:rPr>
              <w:t>1</w:t>
            </w:r>
          </w:p>
        </w:tc>
        <w:tc>
          <w:tcPr>
            <w:tcW w:w="7542" w:type="dxa"/>
            <w:gridSpan w:val="4"/>
            <w:tcBorders>
              <w:top w:val="nil"/>
              <w:left w:val="nil"/>
              <w:bottom w:val="single" w:sz="4" w:space="0" w:color="auto"/>
              <w:right w:val="single" w:sz="4" w:space="0" w:color="auto"/>
            </w:tcBorders>
            <w:shd w:val="clear" w:color="auto" w:fill="auto"/>
            <w:vAlign w:val="center"/>
            <w:hideMark/>
          </w:tcPr>
          <w:p w14:paraId="4A2C2D23" w14:textId="77777777" w:rsidR="00AF2E32" w:rsidRPr="009E6D78" w:rsidRDefault="00AF2E32" w:rsidP="00293880">
            <w:pPr>
              <w:rPr>
                <w:sz w:val="18"/>
                <w:szCs w:val="18"/>
              </w:rPr>
            </w:pPr>
            <w:r w:rsidRPr="009E6D78">
              <w:rPr>
                <w:sz w:val="18"/>
                <w:szCs w:val="18"/>
              </w:rPr>
              <w:t xml:space="preserve">SKRZYNKA OGNIOSZCZELNA ROZGAŁĘŹNA DWUTOROWA na napięcie </w:t>
            </w:r>
            <w:proofErr w:type="spellStart"/>
            <w:r w:rsidRPr="009E6D78">
              <w:rPr>
                <w:sz w:val="18"/>
                <w:szCs w:val="18"/>
              </w:rPr>
              <w:t>Un</w:t>
            </w:r>
            <w:proofErr w:type="spellEnd"/>
            <w:r w:rsidRPr="009E6D78">
              <w:rPr>
                <w:sz w:val="18"/>
                <w:szCs w:val="18"/>
              </w:rPr>
              <w:t xml:space="preserve">: 1000V, prąd </w:t>
            </w:r>
            <w:proofErr w:type="spellStart"/>
            <w:r w:rsidRPr="009E6D78">
              <w:rPr>
                <w:sz w:val="18"/>
                <w:szCs w:val="18"/>
              </w:rPr>
              <w:t>Imax</w:t>
            </w:r>
            <w:proofErr w:type="spellEnd"/>
            <w:r w:rsidRPr="009E6D78">
              <w:rPr>
                <w:sz w:val="18"/>
                <w:szCs w:val="18"/>
              </w:rPr>
              <w:t xml:space="preserve">: 340A, przekrój żył </w:t>
            </w:r>
            <w:proofErr w:type="spellStart"/>
            <w:r w:rsidRPr="009E6D78">
              <w:rPr>
                <w:sz w:val="18"/>
                <w:szCs w:val="18"/>
              </w:rPr>
              <w:t>Smax</w:t>
            </w:r>
            <w:proofErr w:type="spellEnd"/>
            <w:r w:rsidRPr="009E6D78">
              <w:rPr>
                <w:sz w:val="18"/>
                <w:szCs w:val="18"/>
              </w:rPr>
              <w:t xml:space="preserve">: 185mm2, przekroje żył roboczych: min. 16÷120mm2 dla przewodów oponowych oraz min. 16÷185mm2 dla kabli elektroenergetycznych, Średnica zewnętrzna wprowadzanego przewodu/kabla: min. 20÷80mm, Częstotliwość znamionowa: 50÷60Hz, Napięcie znamionowe torów </w:t>
            </w:r>
            <w:proofErr w:type="spellStart"/>
            <w:r w:rsidRPr="009E6D78">
              <w:rPr>
                <w:sz w:val="18"/>
                <w:szCs w:val="18"/>
              </w:rPr>
              <w:t>pomocnicznych</w:t>
            </w:r>
            <w:proofErr w:type="spellEnd"/>
            <w:r w:rsidRPr="009E6D78">
              <w:rPr>
                <w:sz w:val="18"/>
                <w:szCs w:val="18"/>
              </w:rPr>
              <w:t>: 24V dla AC; 60V dla DC, Stopień ochrony min.: IP54</w:t>
            </w:r>
          </w:p>
        </w:tc>
        <w:tc>
          <w:tcPr>
            <w:tcW w:w="1621" w:type="dxa"/>
            <w:gridSpan w:val="2"/>
            <w:tcBorders>
              <w:top w:val="nil"/>
              <w:left w:val="nil"/>
              <w:bottom w:val="single" w:sz="4" w:space="0" w:color="auto"/>
              <w:right w:val="single" w:sz="4" w:space="0" w:color="auto"/>
            </w:tcBorders>
            <w:shd w:val="clear" w:color="auto" w:fill="auto"/>
            <w:vAlign w:val="center"/>
          </w:tcPr>
          <w:p w14:paraId="1BCC8257" w14:textId="77777777" w:rsidR="00AF2E32" w:rsidRPr="000E03E4" w:rsidRDefault="00AF2E32" w:rsidP="00293880">
            <w:pPr>
              <w:jc w:val="right"/>
              <w:rPr>
                <w:rFonts w:ascii="Arial" w:hAnsi="Arial" w:cs="Arial"/>
              </w:rPr>
            </w:pPr>
          </w:p>
        </w:tc>
      </w:tr>
      <w:tr w:rsidR="00AF2E32" w:rsidRPr="000E03E4" w14:paraId="3CB290CB" w14:textId="77777777" w:rsidTr="00293880">
        <w:trPr>
          <w:trHeight w:val="255"/>
        </w:trPr>
        <w:tc>
          <w:tcPr>
            <w:tcW w:w="10366" w:type="dxa"/>
            <w:gridSpan w:val="8"/>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15BE32E1" w14:textId="77777777" w:rsidR="00AF2E32" w:rsidRPr="009E6D78" w:rsidRDefault="00AF2E32" w:rsidP="00293880">
            <w:pPr>
              <w:rPr>
                <w:b/>
                <w:bCs/>
                <w:sz w:val="18"/>
                <w:szCs w:val="18"/>
              </w:rPr>
            </w:pPr>
            <w:r w:rsidRPr="009E6D78">
              <w:rPr>
                <w:b/>
                <w:bCs/>
                <w:sz w:val="18"/>
                <w:szCs w:val="18"/>
              </w:rPr>
              <w:t>Zadanie 27</w:t>
            </w:r>
          </w:p>
        </w:tc>
      </w:tr>
      <w:tr w:rsidR="00AF2E32" w:rsidRPr="000E03E4" w14:paraId="6B779ED4" w14:textId="77777777" w:rsidTr="00293880">
        <w:trPr>
          <w:trHeight w:val="76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9699849" w14:textId="77777777" w:rsidR="00AF2E32" w:rsidRPr="009E6D78" w:rsidRDefault="00AF2E32" w:rsidP="00293880">
            <w:pPr>
              <w:jc w:val="right"/>
              <w:rPr>
                <w:sz w:val="18"/>
                <w:szCs w:val="18"/>
              </w:rPr>
            </w:pPr>
            <w:r w:rsidRPr="009E6D78">
              <w:rPr>
                <w:sz w:val="18"/>
                <w:szCs w:val="18"/>
              </w:rPr>
              <w:t>1</w:t>
            </w:r>
          </w:p>
        </w:tc>
        <w:tc>
          <w:tcPr>
            <w:tcW w:w="7542" w:type="dxa"/>
            <w:gridSpan w:val="4"/>
            <w:tcBorders>
              <w:top w:val="nil"/>
              <w:left w:val="nil"/>
              <w:bottom w:val="single" w:sz="4" w:space="0" w:color="auto"/>
              <w:right w:val="single" w:sz="4" w:space="0" w:color="auto"/>
            </w:tcBorders>
            <w:shd w:val="clear" w:color="auto" w:fill="auto"/>
            <w:vAlign w:val="center"/>
            <w:hideMark/>
          </w:tcPr>
          <w:p w14:paraId="5303E882" w14:textId="77777777" w:rsidR="00AF2E32" w:rsidRPr="009E6D78" w:rsidRDefault="00AF2E32" w:rsidP="00293880">
            <w:pPr>
              <w:rPr>
                <w:sz w:val="18"/>
                <w:szCs w:val="18"/>
              </w:rPr>
            </w:pPr>
            <w:r w:rsidRPr="009E6D78">
              <w:rPr>
                <w:sz w:val="18"/>
                <w:szCs w:val="18"/>
              </w:rPr>
              <w:t xml:space="preserve">SKRZYNKA OGNIOSZCZELNA ROZGAŁĘŹNA na napięcie </w:t>
            </w:r>
            <w:proofErr w:type="spellStart"/>
            <w:r w:rsidRPr="009E6D78">
              <w:rPr>
                <w:sz w:val="18"/>
                <w:szCs w:val="18"/>
              </w:rPr>
              <w:t>Un</w:t>
            </w:r>
            <w:proofErr w:type="spellEnd"/>
            <w:r w:rsidRPr="009E6D78">
              <w:rPr>
                <w:sz w:val="18"/>
                <w:szCs w:val="18"/>
              </w:rPr>
              <w:t xml:space="preserve">: 1000V, prąd </w:t>
            </w:r>
            <w:proofErr w:type="spellStart"/>
            <w:r w:rsidRPr="009E6D78">
              <w:rPr>
                <w:sz w:val="18"/>
                <w:szCs w:val="18"/>
              </w:rPr>
              <w:t>Imax</w:t>
            </w:r>
            <w:proofErr w:type="spellEnd"/>
            <w:r w:rsidRPr="009E6D78">
              <w:rPr>
                <w:sz w:val="18"/>
                <w:szCs w:val="18"/>
              </w:rPr>
              <w:t xml:space="preserve">: 400A, przekrój żył </w:t>
            </w:r>
            <w:proofErr w:type="spellStart"/>
            <w:r w:rsidRPr="009E6D78">
              <w:rPr>
                <w:sz w:val="18"/>
                <w:szCs w:val="18"/>
              </w:rPr>
              <w:t>Smax</w:t>
            </w:r>
            <w:proofErr w:type="spellEnd"/>
            <w:r w:rsidRPr="009E6D78">
              <w:rPr>
                <w:sz w:val="18"/>
                <w:szCs w:val="18"/>
              </w:rPr>
              <w:t xml:space="preserve">: 185mm2, </w:t>
            </w:r>
            <w:proofErr w:type="spellStart"/>
            <w:r w:rsidRPr="009E6D78">
              <w:rPr>
                <w:sz w:val="18"/>
                <w:szCs w:val="18"/>
              </w:rPr>
              <w:t>Przyłączalność</w:t>
            </w:r>
            <w:proofErr w:type="spellEnd"/>
            <w:r w:rsidRPr="009E6D78">
              <w:rPr>
                <w:sz w:val="18"/>
                <w:szCs w:val="18"/>
              </w:rPr>
              <w:t xml:space="preserve"> znam.: żył roboczych min. 35÷185mm2, żył uziemiających min. 16÷90mm2, żył pomocniczych min. 4÷10mm2, Średnica zewnętrzna wprowadzanego przewodu/kabla: min. 20÷80mm, Częstotliwość znamionowa: 50÷60Hz, Napięcie znamionowe torów </w:t>
            </w:r>
            <w:proofErr w:type="spellStart"/>
            <w:r w:rsidRPr="009E6D78">
              <w:rPr>
                <w:sz w:val="18"/>
                <w:szCs w:val="18"/>
              </w:rPr>
              <w:t>pomocnicznych</w:t>
            </w:r>
            <w:proofErr w:type="spellEnd"/>
            <w:r w:rsidRPr="009E6D78">
              <w:rPr>
                <w:sz w:val="18"/>
                <w:szCs w:val="18"/>
              </w:rPr>
              <w:t>: 24V dla AC; 60V dla DC, Stopień ochrony min.: IP54</w:t>
            </w:r>
          </w:p>
        </w:tc>
        <w:tc>
          <w:tcPr>
            <w:tcW w:w="1621" w:type="dxa"/>
            <w:gridSpan w:val="2"/>
            <w:tcBorders>
              <w:top w:val="nil"/>
              <w:left w:val="nil"/>
              <w:bottom w:val="single" w:sz="4" w:space="0" w:color="auto"/>
              <w:right w:val="single" w:sz="4" w:space="0" w:color="auto"/>
            </w:tcBorders>
            <w:shd w:val="clear" w:color="auto" w:fill="auto"/>
            <w:vAlign w:val="center"/>
          </w:tcPr>
          <w:p w14:paraId="57FBA1B6" w14:textId="77777777" w:rsidR="00AF2E32" w:rsidRPr="000E03E4" w:rsidRDefault="00AF2E32" w:rsidP="00293880">
            <w:pPr>
              <w:jc w:val="right"/>
              <w:rPr>
                <w:rFonts w:ascii="Arial" w:hAnsi="Arial" w:cs="Arial"/>
              </w:rPr>
            </w:pPr>
          </w:p>
        </w:tc>
      </w:tr>
      <w:tr w:rsidR="00AF2E32" w:rsidRPr="000E03E4" w14:paraId="2E4B0194" w14:textId="77777777" w:rsidTr="00293880">
        <w:trPr>
          <w:trHeight w:val="255"/>
        </w:trPr>
        <w:tc>
          <w:tcPr>
            <w:tcW w:w="10366" w:type="dxa"/>
            <w:gridSpan w:val="8"/>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67151171" w14:textId="77777777" w:rsidR="00AF2E32" w:rsidRPr="009E6D78" w:rsidRDefault="00AF2E32" w:rsidP="00293880">
            <w:pPr>
              <w:rPr>
                <w:b/>
                <w:bCs/>
                <w:sz w:val="18"/>
                <w:szCs w:val="18"/>
              </w:rPr>
            </w:pPr>
            <w:r w:rsidRPr="009E6D78">
              <w:rPr>
                <w:b/>
                <w:bCs/>
                <w:sz w:val="18"/>
                <w:szCs w:val="18"/>
              </w:rPr>
              <w:t>Zadanie 28</w:t>
            </w:r>
          </w:p>
        </w:tc>
      </w:tr>
      <w:tr w:rsidR="00AF2E32" w:rsidRPr="000E03E4" w14:paraId="2CF90767" w14:textId="77777777" w:rsidTr="00293880">
        <w:trPr>
          <w:trHeight w:val="102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E886954" w14:textId="77777777" w:rsidR="00AF2E32" w:rsidRPr="009E6D78" w:rsidRDefault="00AF2E32" w:rsidP="00293880">
            <w:pPr>
              <w:jc w:val="right"/>
              <w:rPr>
                <w:sz w:val="18"/>
                <w:szCs w:val="18"/>
              </w:rPr>
            </w:pPr>
            <w:r w:rsidRPr="009E6D78">
              <w:rPr>
                <w:sz w:val="18"/>
                <w:szCs w:val="18"/>
              </w:rPr>
              <w:t>1</w:t>
            </w:r>
          </w:p>
        </w:tc>
        <w:tc>
          <w:tcPr>
            <w:tcW w:w="7542" w:type="dxa"/>
            <w:gridSpan w:val="4"/>
            <w:tcBorders>
              <w:top w:val="nil"/>
              <w:left w:val="nil"/>
              <w:bottom w:val="single" w:sz="4" w:space="0" w:color="auto"/>
              <w:right w:val="single" w:sz="4" w:space="0" w:color="auto"/>
            </w:tcBorders>
            <w:shd w:val="clear" w:color="auto" w:fill="auto"/>
            <w:vAlign w:val="center"/>
            <w:hideMark/>
          </w:tcPr>
          <w:p w14:paraId="223D77D6" w14:textId="77777777" w:rsidR="00AF2E32" w:rsidRPr="009E6D78" w:rsidRDefault="00AF2E32" w:rsidP="00293880">
            <w:pPr>
              <w:rPr>
                <w:sz w:val="18"/>
                <w:szCs w:val="18"/>
              </w:rPr>
            </w:pPr>
            <w:r w:rsidRPr="009E6D78">
              <w:rPr>
                <w:sz w:val="18"/>
                <w:szCs w:val="18"/>
              </w:rPr>
              <w:t xml:space="preserve">SKRZYNKA OGNIOSZCZELNA ROZGAŁĘŹNA na napięcie </w:t>
            </w:r>
            <w:proofErr w:type="spellStart"/>
            <w:r w:rsidRPr="009E6D78">
              <w:rPr>
                <w:sz w:val="18"/>
                <w:szCs w:val="18"/>
              </w:rPr>
              <w:t>Un</w:t>
            </w:r>
            <w:proofErr w:type="spellEnd"/>
            <w:r w:rsidRPr="009E6D78">
              <w:rPr>
                <w:sz w:val="18"/>
                <w:szCs w:val="18"/>
              </w:rPr>
              <w:t xml:space="preserve">: 6000V, prąd In: 400A, przekrój żył </w:t>
            </w:r>
            <w:proofErr w:type="spellStart"/>
            <w:r w:rsidRPr="009E6D78">
              <w:rPr>
                <w:sz w:val="18"/>
                <w:szCs w:val="18"/>
              </w:rPr>
              <w:t>Smax</w:t>
            </w:r>
            <w:proofErr w:type="spellEnd"/>
            <w:r w:rsidRPr="009E6D78">
              <w:rPr>
                <w:sz w:val="18"/>
                <w:szCs w:val="18"/>
              </w:rPr>
              <w:t xml:space="preserve">: 240mm2, przekroje żył roboczych: min. 16÷120mm2 dla przewodów oponowych oraz min. 35÷240mm2 dla kabli elektroenergetycznych, Średnica zewnętrzna wprowadzanych kabli/przewodów: min. 20÷80mm, Częstotliwość znamionowa: 50÷60Hz, Napięcie znamionowe torów </w:t>
            </w:r>
            <w:proofErr w:type="spellStart"/>
            <w:r w:rsidRPr="009E6D78">
              <w:rPr>
                <w:sz w:val="18"/>
                <w:szCs w:val="18"/>
              </w:rPr>
              <w:t>pomocnicznych</w:t>
            </w:r>
            <w:proofErr w:type="spellEnd"/>
            <w:r w:rsidRPr="009E6D78">
              <w:rPr>
                <w:sz w:val="18"/>
                <w:szCs w:val="18"/>
              </w:rPr>
              <w:t>: 24V dla AC; 60V dla DC, Stopień ochrony min.: IP54, przystosowane do łączenia oddzielnie max. 4-ech żył pod zacisk gwintowy nakładkowy do przyłączania niezaprawionych końcówek żył przewodów/kabli</w:t>
            </w:r>
          </w:p>
        </w:tc>
        <w:tc>
          <w:tcPr>
            <w:tcW w:w="1621" w:type="dxa"/>
            <w:gridSpan w:val="2"/>
            <w:tcBorders>
              <w:top w:val="nil"/>
              <w:left w:val="nil"/>
              <w:bottom w:val="single" w:sz="4" w:space="0" w:color="auto"/>
              <w:right w:val="single" w:sz="4" w:space="0" w:color="auto"/>
            </w:tcBorders>
            <w:shd w:val="clear" w:color="auto" w:fill="auto"/>
            <w:vAlign w:val="center"/>
          </w:tcPr>
          <w:p w14:paraId="2B2B08B0" w14:textId="77777777" w:rsidR="00AF2E32" w:rsidRPr="000E03E4" w:rsidRDefault="00AF2E32" w:rsidP="00293880">
            <w:pPr>
              <w:jc w:val="right"/>
              <w:rPr>
                <w:rFonts w:ascii="Arial" w:hAnsi="Arial" w:cs="Arial"/>
              </w:rPr>
            </w:pPr>
          </w:p>
        </w:tc>
      </w:tr>
      <w:tr w:rsidR="00AF2E32" w:rsidRPr="000E03E4" w14:paraId="0907639C" w14:textId="77777777" w:rsidTr="00293880">
        <w:trPr>
          <w:trHeight w:val="255"/>
        </w:trPr>
        <w:tc>
          <w:tcPr>
            <w:tcW w:w="10366" w:type="dxa"/>
            <w:gridSpan w:val="8"/>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689DCE7C" w14:textId="77777777" w:rsidR="00AF2E32" w:rsidRPr="009E6D78" w:rsidRDefault="00AF2E32" w:rsidP="00293880">
            <w:pPr>
              <w:rPr>
                <w:b/>
                <w:bCs/>
                <w:sz w:val="18"/>
                <w:szCs w:val="18"/>
              </w:rPr>
            </w:pPr>
            <w:r w:rsidRPr="009E6D78">
              <w:rPr>
                <w:b/>
                <w:bCs/>
                <w:sz w:val="18"/>
                <w:szCs w:val="18"/>
              </w:rPr>
              <w:t>Zadanie 29</w:t>
            </w:r>
          </w:p>
        </w:tc>
      </w:tr>
      <w:tr w:rsidR="00AF2E32" w:rsidRPr="000E03E4" w14:paraId="5F76AE2E" w14:textId="77777777" w:rsidTr="00293880">
        <w:trPr>
          <w:trHeight w:val="102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B85151C" w14:textId="77777777" w:rsidR="00AF2E32" w:rsidRPr="009E6D78" w:rsidRDefault="00AF2E32" w:rsidP="00293880">
            <w:pPr>
              <w:jc w:val="right"/>
              <w:rPr>
                <w:sz w:val="18"/>
                <w:szCs w:val="18"/>
              </w:rPr>
            </w:pPr>
            <w:r w:rsidRPr="009E6D78">
              <w:rPr>
                <w:sz w:val="18"/>
                <w:szCs w:val="18"/>
              </w:rPr>
              <w:t>1</w:t>
            </w:r>
          </w:p>
        </w:tc>
        <w:tc>
          <w:tcPr>
            <w:tcW w:w="7542" w:type="dxa"/>
            <w:gridSpan w:val="4"/>
            <w:tcBorders>
              <w:top w:val="nil"/>
              <w:left w:val="nil"/>
              <w:bottom w:val="single" w:sz="4" w:space="0" w:color="auto"/>
              <w:right w:val="single" w:sz="4" w:space="0" w:color="auto"/>
            </w:tcBorders>
            <w:shd w:val="clear" w:color="auto" w:fill="auto"/>
            <w:vAlign w:val="center"/>
            <w:hideMark/>
          </w:tcPr>
          <w:p w14:paraId="3B87D147" w14:textId="77777777" w:rsidR="00AF2E32" w:rsidRPr="009E6D78" w:rsidRDefault="00AF2E32" w:rsidP="00293880">
            <w:pPr>
              <w:rPr>
                <w:sz w:val="18"/>
                <w:szCs w:val="18"/>
              </w:rPr>
            </w:pPr>
            <w:r w:rsidRPr="009E6D78">
              <w:rPr>
                <w:sz w:val="18"/>
                <w:szCs w:val="18"/>
              </w:rPr>
              <w:t xml:space="preserve">SKRZYNKA OGNIOSZCZELNA ROZGAŁĘŹNA z możliwością wykonania odgałęzienia na napięcie </w:t>
            </w:r>
            <w:proofErr w:type="spellStart"/>
            <w:r w:rsidRPr="009E6D78">
              <w:rPr>
                <w:sz w:val="18"/>
                <w:szCs w:val="18"/>
              </w:rPr>
              <w:t>Un</w:t>
            </w:r>
            <w:proofErr w:type="spellEnd"/>
            <w:r w:rsidRPr="009E6D78">
              <w:rPr>
                <w:sz w:val="18"/>
                <w:szCs w:val="18"/>
              </w:rPr>
              <w:t xml:space="preserve">: 6000V, prąd In: 400A, przekrój żył </w:t>
            </w:r>
            <w:proofErr w:type="spellStart"/>
            <w:r w:rsidRPr="009E6D78">
              <w:rPr>
                <w:sz w:val="18"/>
                <w:szCs w:val="18"/>
              </w:rPr>
              <w:t>Smax</w:t>
            </w:r>
            <w:proofErr w:type="spellEnd"/>
            <w:r w:rsidRPr="009E6D78">
              <w:rPr>
                <w:sz w:val="18"/>
                <w:szCs w:val="18"/>
              </w:rPr>
              <w:t xml:space="preserve">: 240mm2, przekroje żył roboczych: min. (3x240 lub 6x185) mm2 dla kabli elektroenergetycznych, Średnica zewnętrzna wprowadzanych kabli/przewodów: min. 20÷80mm, Częstotliwość znamionowa: 50÷60Hz, Napięcie znamionowe torów </w:t>
            </w:r>
            <w:proofErr w:type="spellStart"/>
            <w:r w:rsidRPr="009E6D78">
              <w:rPr>
                <w:sz w:val="18"/>
                <w:szCs w:val="18"/>
              </w:rPr>
              <w:t>pomocnicznych</w:t>
            </w:r>
            <w:proofErr w:type="spellEnd"/>
            <w:r w:rsidRPr="009E6D78">
              <w:rPr>
                <w:sz w:val="18"/>
                <w:szCs w:val="18"/>
              </w:rPr>
              <w:t>: 24V dla AC; 60V dla DC, Stopień ochrony min.: IP54, przystosowane do łączenia oddzielnie max. 4-ech żył pod zacisk gwintowy nakładkowy do przyłączania niezaprawionych końcówek żył przewodów/kab</w:t>
            </w:r>
            <w:r>
              <w:rPr>
                <w:sz w:val="18"/>
                <w:szCs w:val="18"/>
              </w:rPr>
              <w:t>li</w:t>
            </w:r>
          </w:p>
        </w:tc>
        <w:tc>
          <w:tcPr>
            <w:tcW w:w="1621" w:type="dxa"/>
            <w:gridSpan w:val="2"/>
            <w:tcBorders>
              <w:top w:val="nil"/>
              <w:left w:val="nil"/>
              <w:bottom w:val="single" w:sz="4" w:space="0" w:color="auto"/>
              <w:right w:val="single" w:sz="4" w:space="0" w:color="auto"/>
            </w:tcBorders>
            <w:shd w:val="clear" w:color="auto" w:fill="auto"/>
            <w:vAlign w:val="center"/>
          </w:tcPr>
          <w:p w14:paraId="64745F3E" w14:textId="77777777" w:rsidR="00AF2E32" w:rsidRPr="000E03E4" w:rsidRDefault="00AF2E32" w:rsidP="00293880">
            <w:pPr>
              <w:jc w:val="right"/>
              <w:rPr>
                <w:rFonts w:ascii="Arial" w:hAnsi="Arial" w:cs="Arial"/>
              </w:rPr>
            </w:pPr>
          </w:p>
        </w:tc>
      </w:tr>
    </w:tbl>
    <w:p w14:paraId="670500B0" w14:textId="77777777" w:rsidR="00AF2E32" w:rsidRPr="003153FC" w:rsidRDefault="00AF2E32" w:rsidP="00AF2E32">
      <w:pPr>
        <w:rPr>
          <w:b/>
          <w:bCs/>
          <w:color w:val="FF0000"/>
          <w:sz w:val="24"/>
          <w:szCs w:val="28"/>
        </w:rPr>
      </w:pPr>
    </w:p>
    <w:p w14:paraId="45F841F2" w14:textId="77777777" w:rsidR="00AF2E32" w:rsidRDefault="00AF2E32" w:rsidP="00AF2E32">
      <w:pPr>
        <w:ind w:left="426"/>
        <w:jc w:val="both"/>
        <w:rPr>
          <w:b/>
          <w:sz w:val="22"/>
          <w:szCs w:val="22"/>
        </w:rPr>
      </w:pPr>
      <w:r>
        <w:rPr>
          <w:b/>
          <w:sz w:val="22"/>
          <w:szCs w:val="22"/>
        </w:rPr>
        <w:br w:type="page"/>
      </w:r>
    </w:p>
    <w:p w14:paraId="6006AADE" w14:textId="77777777" w:rsidR="00AF2E32" w:rsidRPr="006C223C" w:rsidRDefault="00AF2E32" w:rsidP="00410235">
      <w:pPr>
        <w:numPr>
          <w:ilvl w:val="0"/>
          <w:numId w:val="63"/>
        </w:numPr>
        <w:ind w:left="426" w:hanging="426"/>
        <w:jc w:val="both"/>
        <w:rPr>
          <w:b/>
          <w:sz w:val="22"/>
          <w:szCs w:val="22"/>
        </w:rPr>
      </w:pPr>
      <w:r w:rsidRPr="00D00479">
        <w:rPr>
          <w:b/>
          <w:sz w:val="22"/>
          <w:szCs w:val="22"/>
        </w:rPr>
        <w:lastRenderedPageBreak/>
        <w:t xml:space="preserve">Załączone do oferty przedmiotowe środki dowodowe potwierdzające spełnianie przez oferowane dostawy wymagań </w:t>
      </w:r>
      <w:r>
        <w:rPr>
          <w:b/>
          <w:sz w:val="22"/>
          <w:szCs w:val="22"/>
        </w:rPr>
        <w:t>określonych przez Zamawiającego.</w:t>
      </w:r>
    </w:p>
    <w:p w14:paraId="7AD5EB33" w14:textId="77777777" w:rsidR="00AF2E32" w:rsidRDefault="00AF2E32" w:rsidP="00410235">
      <w:pPr>
        <w:numPr>
          <w:ilvl w:val="0"/>
          <w:numId w:val="84"/>
        </w:numPr>
        <w:tabs>
          <w:tab w:val="clear" w:pos="360"/>
        </w:tabs>
        <w:suppressAutoHyphens/>
        <w:autoSpaceDE w:val="0"/>
        <w:ind w:left="851"/>
        <w:jc w:val="both"/>
        <w:rPr>
          <w:sz w:val="22"/>
        </w:rPr>
      </w:pPr>
      <w:r w:rsidRPr="00A73AB7">
        <w:rPr>
          <w:sz w:val="22"/>
        </w:rPr>
        <w:t>Załącznik nr 3 do SWZ  – Wykaz  parametrów techniczno-użytkowych oferowanego przedmiotu zamówienia.</w:t>
      </w:r>
    </w:p>
    <w:p w14:paraId="7BACFA96" w14:textId="77777777" w:rsidR="00AF2E32" w:rsidRDefault="00AF2E32" w:rsidP="00AF2E32">
      <w:pPr>
        <w:suppressAutoHyphens/>
        <w:autoSpaceDE w:val="0"/>
        <w:jc w:val="both"/>
        <w:rPr>
          <w:sz w:val="22"/>
        </w:rPr>
      </w:pPr>
    </w:p>
    <w:p w14:paraId="36163E76" w14:textId="77777777" w:rsidR="00AF2E32" w:rsidRPr="000825C4" w:rsidRDefault="00AF2E32" w:rsidP="00410235">
      <w:pPr>
        <w:numPr>
          <w:ilvl w:val="0"/>
          <w:numId w:val="83"/>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0E66F2FC" w14:textId="77777777" w:rsidR="00AF2E32" w:rsidRPr="00A73AB7" w:rsidRDefault="00AF2E32" w:rsidP="00AF2E32">
      <w:pPr>
        <w:suppressAutoHyphens/>
        <w:autoSpaceDE w:val="0"/>
        <w:jc w:val="both"/>
        <w:rPr>
          <w:sz w:val="22"/>
        </w:rPr>
      </w:pPr>
    </w:p>
    <w:p w14:paraId="1E847747" w14:textId="77777777" w:rsidR="00AF2E32" w:rsidRPr="00700643" w:rsidRDefault="00AF2E32" w:rsidP="00410235">
      <w:pPr>
        <w:numPr>
          <w:ilvl w:val="0"/>
          <w:numId w:val="84"/>
        </w:numPr>
        <w:tabs>
          <w:tab w:val="clear" w:pos="360"/>
          <w:tab w:val="left" w:pos="993"/>
        </w:tabs>
        <w:suppressAutoHyphens/>
        <w:ind w:left="851"/>
        <w:jc w:val="both"/>
        <w:rPr>
          <w:sz w:val="22"/>
        </w:rPr>
      </w:pPr>
      <w:r>
        <w:rPr>
          <w:sz w:val="22"/>
          <w:szCs w:val="22"/>
        </w:rPr>
        <w:t>Kopia certyfikatu</w:t>
      </w:r>
      <w:r w:rsidRPr="00703829">
        <w:rPr>
          <w:sz w:val="22"/>
          <w:szCs w:val="22"/>
        </w:rPr>
        <w:t xml:space="preserve"> badania typu WE/UE </w:t>
      </w:r>
      <w:r>
        <w:rPr>
          <w:sz w:val="22"/>
          <w:szCs w:val="22"/>
        </w:rPr>
        <w:t xml:space="preserve">wydanego przez jednostkę notyfikowaną, określającego </w:t>
      </w:r>
      <w:r w:rsidRPr="00703829">
        <w:rPr>
          <w:sz w:val="22"/>
          <w:szCs w:val="22"/>
        </w:rPr>
        <w:t>możliwość zabudowy urządzenia w przestrzeniach zagrożonych wybuchem zgodnie z</w:t>
      </w:r>
      <w:r>
        <w:rPr>
          <w:sz w:val="22"/>
          <w:szCs w:val="22"/>
        </w:rPr>
        <w:t> </w:t>
      </w:r>
      <w:r w:rsidRPr="00703829">
        <w:rPr>
          <w:sz w:val="22"/>
          <w:szCs w:val="22"/>
        </w:rPr>
        <w:t>wymaganiami zamawiającego.</w:t>
      </w:r>
    </w:p>
    <w:p w14:paraId="5AE0AE71" w14:textId="77777777" w:rsidR="00AF2E32" w:rsidRPr="00703829" w:rsidRDefault="00AF2E32" w:rsidP="00AF2E32">
      <w:pPr>
        <w:tabs>
          <w:tab w:val="left" w:pos="993"/>
        </w:tabs>
        <w:suppressAutoHyphens/>
        <w:ind w:left="851"/>
        <w:jc w:val="both"/>
        <w:rPr>
          <w:sz w:val="22"/>
        </w:rPr>
      </w:pPr>
    </w:p>
    <w:p w14:paraId="7891021C" w14:textId="77777777" w:rsidR="00AF2E32" w:rsidRPr="00703829" w:rsidRDefault="00AF2E32" w:rsidP="00AF2E32">
      <w:pPr>
        <w:autoSpaceDE w:val="0"/>
        <w:spacing w:before="120" w:after="240"/>
        <w:ind w:left="992"/>
        <w:rPr>
          <w:sz w:val="22"/>
        </w:rPr>
      </w:pPr>
      <w:bookmarkStart w:id="30" w:name="_Hlk145673978"/>
      <w:r w:rsidRPr="00703829">
        <w:rPr>
          <w:sz w:val="22"/>
        </w:rPr>
        <w:t>nr certyfikatu ………………………………….…..…</w:t>
      </w:r>
    </w:p>
    <w:p w14:paraId="6E0ADCF0" w14:textId="77777777" w:rsidR="00AF2E32" w:rsidRPr="008A3B72" w:rsidRDefault="00AF2E32" w:rsidP="00AF2E32">
      <w:pPr>
        <w:autoSpaceDE w:val="0"/>
        <w:spacing w:before="120" w:after="240"/>
        <w:ind w:left="992"/>
        <w:rPr>
          <w:sz w:val="22"/>
        </w:rPr>
      </w:pPr>
      <w:r w:rsidRPr="008A3B72">
        <w:rPr>
          <w:sz w:val="22"/>
        </w:rPr>
        <w:t>data wystawienia …………………………………….</w:t>
      </w:r>
    </w:p>
    <w:p w14:paraId="31CACB44" w14:textId="77777777" w:rsidR="00AF2E32" w:rsidRDefault="00AF2E32" w:rsidP="00AF2E32">
      <w:pPr>
        <w:autoSpaceDE w:val="0"/>
        <w:spacing w:before="120" w:after="240"/>
        <w:ind w:left="992"/>
        <w:rPr>
          <w:sz w:val="22"/>
        </w:rPr>
      </w:pPr>
      <w:r w:rsidRPr="008A3B72">
        <w:rPr>
          <w:sz w:val="22"/>
        </w:rPr>
        <w:t>data obowiązywania …………………………………</w:t>
      </w:r>
    </w:p>
    <w:bookmarkEnd w:id="30"/>
    <w:p w14:paraId="4BE4AEB8" w14:textId="77777777" w:rsidR="00AF2E32" w:rsidRPr="000825C4" w:rsidRDefault="00AF2E32" w:rsidP="00AF2E32">
      <w:pPr>
        <w:autoSpaceDE w:val="0"/>
        <w:ind w:firstLine="709"/>
        <w:rPr>
          <w:sz w:val="22"/>
        </w:rPr>
      </w:pPr>
    </w:p>
    <w:p w14:paraId="1F0F9978" w14:textId="77777777" w:rsidR="00AF2E32" w:rsidRPr="000825C4" w:rsidRDefault="00AF2E32" w:rsidP="00410235">
      <w:pPr>
        <w:numPr>
          <w:ilvl w:val="0"/>
          <w:numId w:val="83"/>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347F5527" w14:textId="77777777" w:rsidR="00AF2E32" w:rsidRDefault="00AF2E32" w:rsidP="00AF2E32">
      <w:pPr>
        <w:tabs>
          <w:tab w:val="left" w:pos="993"/>
        </w:tabs>
        <w:autoSpaceDE w:val="0"/>
        <w:jc w:val="both"/>
        <w:rPr>
          <w:iCs/>
          <w:sz w:val="22"/>
          <w:szCs w:val="22"/>
        </w:rPr>
      </w:pPr>
    </w:p>
    <w:p w14:paraId="13F29ABA" w14:textId="77777777" w:rsidR="00AF2E32" w:rsidRPr="00431A5C" w:rsidRDefault="00AF2E32" w:rsidP="00410235">
      <w:pPr>
        <w:pStyle w:val="Akapitzlist"/>
        <w:numPr>
          <w:ilvl w:val="0"/>
          <w:numId w:val="84"/>
        </w:numPr>
        <w:tabs>
          <w:tab w:val="clear" w:pos="360"/>
          <w:tab w:val="left" w:pos="851"/>
          <w:tab w:val="left" w:pos="1701"/>
        </w:tabs>
        <w:ind w:left="851"/>
        <w:jc w:val="both"/>
        <w:rPr>
          <w:sz w:val="22"/>
          <w:szCs w:val="22"/>
        </w:rPr>
      </w:pPr>
      <w:r>
        <w:rPr>
          <w:sz w:val="22"/>
          <w:szCs w:val="22"/>
        </w:rPr>
        <w:t>Kopia d</w:t>
      </w:r>
      <w:r w:rsidRPr="00431A5C">
        <w:rPr>
          <w:sz w:val="22"/>
          <w:szCs w:val="22"/>
        </w:rPr>
        <w:t>opuszczeni</w:t>
      </w:r>
      <w:r>
        <w:rPr>
          <w:sz w:val="22"/>
          <w:szCs w:val="22"/>
        </w:rPr>
        <w:t>a</w:t>
      </w:r>
      <w:r w:rsidRPr="00431A5C">
        <w:rPr>
          <w:sz w:val="22"/>
          <w:szCs w:val="22"/>
        </w:rPr>
        <w:t xml:space="preserve"> Prezesa Wyższego Urzędu Górniczego – dla </w:t>
      </w:r>
      <w:r>
        <w:rPr>
          <w:sz w:val="22"/>
          <w:szCs w:val="22"/>
        </w:rPr>
        <w:t>urządzeń</w:t>
      </w:r>
      <w:r w:rsidRPr="00431A5C">
        <w:rPr>
          <w:sz w:val="22"/>
          <w:szCs w:val="22"/>
        </w:rPr>
        <w:t xml:space="preserve"> przeznaczonych do stosowania w podziemnych wyrobiskach zakładów górniczych, o napięciach znamionowych powyżej 1000 V prądu przemiennego. </w:t>
      </w:r>
    </w:p>
    <w:p w14:paraId="5D269814" w14:textId="77777777" w:rsidR="00AF2E32" w:rsidRDefault="00AF2E32" w:rsidP="00AF2E32">
      <w:pPr>
        <w:tabs>
          <w:tab w:val="left" w:pos="851"/>
          <w:tab w:val="left" w:pos="1701"/>
        </w:tabs>
        <w:jc w:val="both"/>
        <w:rPr>
          <w:sz w:val="22"/>
          <w:szCs w:val="22"/>
        </w:rPr>
      </w:pPr>
    </w:p>
    <w:p w14:paraId="2CA50E2F" w14:textId="77777777" w:rsidR="00AF2E32" w:rsidRPr="000825C4" w:rsidRDefault="00AF2E32" w:rsidP="00410235">
      <w:pPr>
        <w:numPr>
          <w:ilvl w:val="0"/>
          <w:numId w:val="83"/>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531DEF86" w14:textId="77777777" w:rsidR="00AF2E32" w:rsidRPr="00700643" w:rsidRDefault="00AF2E32" w:rsidP="00AF2E32">
      <w:pPr>
        <w:tabs>
          <w:tab w:val="left" w:pos="851"/>
          <w:tab w:val="left" w:pos="1701"/>
        </w:tabs>
        <w:jc w:val="both"/>
        <w:rPr>
          <w:sz w:val="22"/>
          <w:szCs w:val="22"/>
        </w:rPr>
      </w:pPr>
    </w:p>
    <w:p w14:paraId="3E7AC856" w14:textId="77777777" w:rsidR="00AF2E32" w:rsidRDefault="00AF2E32" w:rsidP="00410235">
      <w:pPr>
        <w:pStyle w:val="Akapitzlist"/>
        <w:numPr>
          <w:ilvl w:val="0"/>
          <w:numId w:val="84"/>
        </w:numPr>
        <w:tabs>
          <w:tab w:val="clear" w:pos="360"/>
          <w:tab w:val="left" w:pos="851"/>
          <w:tab w:val="left" w:pos="1701"/>
        </w:tabs>
        <w:ind w:left="851"/>
        <w:jc w:val="both"/>
        <w:rPr>
          <w:sz w:val="22"/>
          <w:szCs w:val="22"/>
        </w:rPr>
      </w:pPr>
      <w:r w:rsidRPr="00700643">
        <w:rPr>
          <w:sz w:val="22"/>
          <w:szCs w:val="22"/>
        </w:rPr>
        <w:t>Instrukcja obsługi</w:t>
      </w:r>
      <w:r>
        <w:rPr>
          <w:sz w:val="22"/>
          <w:szCs w:val="22"/>
        </w:rPr>
        <w:t>/</w:t>
      </w:r>
      <w:r w:rsidRPr="00700643">
        <w:rPr>
          <w:sz w:val="22"/>
          <w:szCs w:val="22"/>
        </w:rPr>
        <w:t xml:space="preserve"> zgodna z zapisami dokumentacji technicznej zdeponowanej w jednostce notyfikowanej oraz certyfikatu badania typu WE/UE i potwierdzająca parametry techniczne wymagane w Załączniku nr 3 do SWZ.</w:t>
      </w:r>
    </w:p>
    <w:p w14:paraId="07647139" w14:textId="77777777" w:rsidR="00AF2E32" w:rsidRDefault="00AF2E32" w:rsidP="00AF2E32">
      <w:pPr>
        <w:tabs>
          <w:tab w:val="left" w:pos="851"/>
          <w:tab w:val="left" w:pos="1701"/>
        </w:tabs>
        <w:jc w:val="both"/>
        <w:rPr>
          <w:sz w:val="22"/>
          <w:szCs w:val="22"/>
        </w:rPr>
      </w:pPr>
    </w:p>
    <w:p w14:paraId="3358535A" w14:textId="77777777" w:rsidR="00AF2E32" w:rsidRPr="000825C4" w:rsidRDefault="00AF2E32" w:rsidP="00410235">
      <w:pPr>
        <w:numPr>
          <w:ilvl w:val="0"/>
          <w:numId w:val="83"/>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5E826DA6" w14:textId="77777777" w:rsidR="00AF2E32" w:rsidRPr="00C80766" w:rsidRDefault="00AF2E32" w:rsidP="00AF2E32">
      <w:pPr>
        <w:tabs>
          <w:tab w:val="left" w:pos="851"/>
          <w:tab w:val="left" w:pos="1701"/>
        </w:tabs>
        <w:jc w:val="both"/>
        <w:rPr>
          <w:sz w:val="22"/>
          <w:szCs w:val="22"/>
        </w:rPr>
      </w:pPr>
    </w:p>
    <w:p w14:paraId="4CB55DDC" w14:textId="77777777" w:rsidR="00AF2E32" w:rsidRDefault="00AF2E32" w:rsidP="00410235">
      <w:pPr>
        <w:pStyle w:val="Akapitzlist"/>
        <w:numPr>
          <w:ilvl w:val="0"/>
          <w:numId w:val="84"/>
        </w:numPr>
        <w:tabs>
          <w:tab w:val="clear" w:pos="360"/>
          <w:tab w:val="left" w:pos="851"/>
          <w:tab w:val="left" w:pos="1701"/>
        </w:tabs>
        <w:ind w:left="851"/>
        <w:jc w:val="both"/>
        <w:rPr>
          <w:sz w:val="22"/>
          <w:szCs w:val="22"/>
        </w:rPr>
      </w:pPr>
      <w:r w:rsidRPr="00700643">
        <w:rPr>
          <w:sz w:val="22"/>
          <w:szCs w:val="22"/>
        </w:rPr>
        <w:t>Instrukcja obsługi</w:t>
      </w:r>
      <w:r>
        <w:rPr>
          <w:sz w:val="22"/>
          <w:szCs w:val="22"/>
        </w:rPr>
        <w:t xml:space="preserve"> lub karta </w:t>
      </w:r>
      <w:proofErr w:type="spellStart"/>
      <w:r>
        <w:rPr>
          <w:sz w:val="22"/>
          <w:szCs w:val="22"/>
        </w:rPr>
        <w:t>katologowa</w:t>
      </w:r>
      <w:proofErr w:type="spellEnd"/>
      <w:r>
        <w:rPr>
          <w:sz w:val="22"/>
          <w:szCs w:val="22"/>
        </w:rPr>
        <w:t xml:space="preserve"> </w:t>
      </w:r>
      <w:r w:rsidRPr="00700643">
        <w:rPr>
          <w:sz w:val="22"/>
          <w:szCs w:val="22"/>
        </w:rPr>
        <w:t xml:space="preserve">potwierdzająca </w:t>
      </w:r>
      <w:r>
        <w:rPr>
          <w:sz w:val="22"/>
          <w:szCs w:val="22"/>
        </w:rPr>
        <w:t>parametry techniczne wymagane w </w:t>
      </w:r>
      <w:r w:rsidRPr="00700643">
        <w:rPr>
          <w:sz w:val="22"/>
          <w:szCs w:val="22"/>
        </w:rPr>
        <w:t>Załączniku nr 3 do SWZ</w:t>
      </w:r>
      <w:r>
        <w:rPr>
          <w:sz w:val="22"/>
          <w:szCs w:val="22"/>
        </w:rPr>
        <w:t xml:space="preserve"> – </w:t>
      </w:r>
      <w:r w:rsidRPr="00285524">
        <w:rPr>
          <w:b/>
          <w:sz w:val="22"/>
          <w:szCs w:val="22"/>
        </w:rPr>
        <w:t>dotyczy zadania nr 13</w:t>
      </w:r>
      <w:r w:rsidRPr="00700643">
        <w:rPr>
          <w:sz w:val="22"/>
          <w:szCs w:val="22"/>
        </w:rPr>
        <w:t>.</w:t>
      </w:r>
    </w:p>
    <w:p w14:paraId="64DE919E" w14:textId="77777777" w:rsidR="00AF2E32" w:rsidRDefault="00AF2E32" w:rsidP="00AF2E32">
      <w:pPr>
        <w:tabs>
          <w:tab w:val="left" w:pos="851"/>
          <w:tab w:val="left" w:pos="1701"/>
        </w:tabs>
        <w:jc w:val="both"/>
        <w:rPr>
          <w:sz w:val="22"/>
          <w:szCs w:val="22"/>
        </w:rPr>
      </w:pPr>
    </w:p>
    <w:p w14:paraId="49854C4A" w14:textId="77777777" w:rsidR="00AF2E32" w:rsidRPr="000825C4" w:rsidRDefault="00AF2E32" w:rsidP="00410235">
      <w:pPr>
        <w:numPr>
          <w:ilvl w:val="0"/>
          <w:numId w:val="83"/>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19CC9052" w14:textId="77777777" w:rsidR="00AF2E32" w:rsidRDefault="00AF2E32" w:rsidP="00AF2E32">
      <w:pPr>
        <w:pStyle w:val="Akapitzlist"/>
        <w:tabs>
          <w:tab w:val="left" w:pos="851"/>
          <w:tab w:val="left" w:pos="1701"/>
        </w:tabs>
        <w:ind w:left="0"/>
        <w:jc w:val="both"/>
        <w:rPr>
          <w:sz w:val="22"/>
          <w:szCs w:val="22"/>
        </w:rPr>
      </w:pPr>
    </w:p>
    <w:p w14:paraId="57C960AC" w14:textId="77777777" w:rsidR="00AF2E32" w:rsidRPr="00C80766" w:rsidRDefault="00AF2E32" w:rsidP="00410235">
      <w:pPr>
        <w:pStyle w:val="Akapitzlist"/>
        <w:numPr>
          <w:ilvl w:val="0"/>
          <w:numId w:val="84"/>
        </w:numPr>
        <w:tabs>
          <w:tab w:val="clear" w:pos="360"/>
          <w:tab w:val="left" w:pos="851"/>
          <w:tab w:val="left" w:pos="1701"/>
        </w:tabs>
        <w:ind w:left="851"/>
        <w:jc w:val="both"/>
        <w:rPr>
          <w:sz w:val="22"/>
          <w:szCs w:val="22"/>
        </w:rPr>
      </w:pPr>
      <w:r w:rsidRPr="00C80766">
        <w:rPr>
          <w:sz w:val="22"/>
          <w:szCs w:val="22"/>
        </w:rPr>
        <w:t xml:space="preserve">W przypadku </w:t>
      </w:r>
      <w:r>
        <w:rPr>
          <w:sz w:val="22"/>
          <w:szCs w:val="22"/>
        </w:rPr>
        <w:t>za</w:t>
      </w:r>
      <w:r w:rsidRPr="00C80766">
        <w:rPr>
          <w:sz w:val="22"/>
          <w:szCs w:val="22"/>
        </w:rPr>
        <w:t xml:space="preserve">oferowania zamiennika </w:t>
      </w:r>
      <w:r>
        <w:rPr>
          <w:sz w:val="22"/>
          <w:szCs w:val="22"/>
        </w:rPr>
        <w:t>(</w:t>
      </w:r>
      <w:r w:rsidRPr="004C2FC5">
        <w:rPr>
          <w:i/>
          <w:iCs/>
          <w:sz w:val="22"/>
          <w:szCs w:val="22"/>
        </w:rPr>
        <w:t>przypadek zaprzestania produkcji przedmiotu zamówienia</w:t>
      </w:r>
      <w:r>
        <w:rPr>
          <w:sz w:val="22"/>
          <w:szCs w:val="22"/>
        </w:rPr>
        <w:t xml:space="preserve">) – </w:t>
      </w:r>
      <w:r w:rsidRPr="00285524">
        <w:rPr>
          <w:b/>
          <w:sz w:val="22"/>
          <w:szCs w:val="22"/>
        </w:rPr>
        <w:t>dotyczy zadania nr 1-9</w:t>
      </w:r>
      <w:r>
        <w:rPr>
          <w:sz w:val="22"/>
          <w:szCs w:val="22"/>
        </w:rPr>
        <w:t>:</w:t>
      </w:r>
    </w:p>
    <w:p w14:paraId="638E79E1" w14:textId="77777777" w:rsidR="00AF2E32" w:rsidRPr="00506756" w:rsidRDefault="00AF2E32" w:rsidP="00410235">
      <w:pPr>
        <w:numPr>
          <w:ilvl w:val="1"/>
          <w:numId w:val="85"/>
        </w:numPr>
        <w:ind w:left="1276"/>
        <w:jc w:val="both"/>
        <w:rPr>
          <w:sz w:val="22"/>
          <w:szCs w:val="22"/>
        </w:rPr>
      </w:pPr>
      <w:r w:rsidRPr="00506756">
        <w:rPr>
          <w:sz w:val="22"/>
          <w:szCs w:val="22"/>
        </w:rPr>
        <w:t>karta katalogowa lub dokumentacja techniczno-ruchowa oferowanego wyrobu zawierająca parametry techniczno-użytkowe,</w:t>
      </w:r>
    </w:p>
    <w:p w14:paraId="6BE68CF2" w14:textId="77777777" w:rsidR="00AF2E32" w:rsidRPr="00506756" w:rsidRDefault="00AF2E32" w:rsidP="00410235">
      <w:pPr>
        <w:numPr>
          <w:ilvl w:val="1"/>
          <w:numId w:val="85"/>
        </w:numPr>
        <w:ind w:left="1276"/>
        <w:jc w:val="both"/>
        <w:rPr>
          <w:bCs/>
          <w:iCs/>
          <w:sz w:val="22"/>
          <w:szCs w:val="22"/>
        </w:rPr>
      </w:pPr>
      <w:r w:rsidRPr="00506756">
        <w:rPr>
          <w:sz w:val="22"/>
          <w:szCs w:val="22"/>
        </w:rPr>
        <w:t>oświadczenie producenta o zaprzestaniu produkcji przedmiotowego wyrobu i</w:t>
      </w:r>
      <w:r>
        <w:rPr>
          <w:sz w:val="22"/>
          <w:szCs w:val="22"/>
        </w:rPr>
        <w:t> </w:t>
      </w:r>
      <w:r w:rsidRPr="00506756">
        <w:rPr>
          <w:sz w:val="22"/>
          <w:szCs w:val="22"/>
        </w:rPr>
        <w:t>wprowadzeniu w jego miejsce wyrobu oferowanego</w:t>
      </w:r>
      <w:r>
        <w:rPr>
          <w:sz w:val="22"/>
          <w:szCs w:val="22"/>
        </w:rPr>
        <w:t>, bez utraty certyfikatów/</w:t>
      </w:r>
      <w:proofErr w:type="spellStart"/>
      <w:r>
        <w:rPr>
          <w:sz w:val="22"/>
          <w:szCs w:val="22"/>
        </w:rPr>
        <w:t>dopuszczeń</w:t>
      </w:r>
      <w:proofErr w:type="spellEnd"/>
      <w:r>
        <w:rPr>
          <w:sz w:val="22"/>
          <w:szCs w:val="22"/>
        </w:rPr>
        <w:t xml:space="preserve"> wydanych dla urządzenia dla którego </w:t>
      </w:r>
      <w:proofErr w:type="spellStart"/>
      <w:r>
        <w:rPr>
          <w:sz w:val="22"/>
          <w:szCs w:val="22"/>
        </w:rPr>
        <w:t>zaminnik</w:t>
      </w:r>
      <w:proofErr w:type="spellEnd"/>
      <w:r>
        <w:rPr>
          <w:sz w:val="22"/>
          <w:szCs w:val="22"/>
        </w:rPr>
        <w:t xml:space="preserve"> ma zastosowanie</w:t>
      </w:r>
      <w:r w:rsidRPr="00506756">
        <w:rPr>
          <w:sz w:val="22"/>
          <w:szCs w:val="22"/>
        </w:rPr>
        <w:t>.</w:t>
      </w:r>
    </w:p>
    <w:p w14:paraId="06BA0273" w14:textId="77777777" w:rsidR="00AF2E32" w:rsidRDefault="00AF2E32" w:rsidP="00AF2E32">
      <w:pPr>
        <w:rPr>
          <w:b/>
          <w:sz w:val="22"/>
          <w:szCs w:val="22"/>
        </w:rPr>
      </w:pPr>
    </w:p>
    <w:p w14:paraId="28FCA3DC" w14:textId="77777777" w:rsidR="00AF2E32" w:rsidRPr="000825C4" w:rsidRDefault="00AF2E32" w:rsidP="00410235">
      <w:pPr>
        <w:numPr>
          <w:ilvl w:val="0"/>
          <w:numId w:val="83"/>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7F26FD98" w14:textId="77777777" w:rsidR="00AF2E32" w:rsidRDefault="00AF2E32" w:rsidP="00AF2E32">
      <w:pPr>
        <w:rPr>
          <w:b/>
          <w:sz w:val="22"/>
          <w:szCs w:val="22"/>
        </w:rPr>
      </w:pPr>
    </w:p>
    <w:p w14:paraId="15DBA5C9" w14:textId="77777777" w:rsidR="00AF2E32" w:rsidRDefault="00AF2E32" w:rsidP="00410235">
      <w:pPr>
        <w:numPr>
          <w:ilvl w:val="0"/>
          <w:numId w:val="63"/>
        </w:numPr>
        <w:ind w:left="426" w:hanging="426"/>
        <w:jc w:val="both"/>
        <w:rPr>
          <w:b/>
          <w:sz w:val="22"/>
          <w:szCs w:val="22"/>
        </w:rPr>
      </w:pPr>
      <w:r>
        <w:rPr>
          <w:b/>
          <w:sz w:val="22"/>
          <w:szCs w:val="22"/>
        </w:rPr>
        <w:br w:type="page"/>
      </w:r>
      <w:r w:rsidRPr="00750E51">
        <w:rPr>
          <w:b/>
          <w:sz w:val="22"/>
          <w:szCs w:val="22"/>
        </w:rPr>
        <w:lastRenderedPageBreak/>
        <w:t>Oświadczenia</w:t>
      </w:r>
      <w:r>
        <w:rPr>
          <w:b/>
          <w:sz w:val="22"/>
          <w:szCs w:val="22"/>
        </w:rPr>
        <w:t xml:space="preserve">. </w:t>
      </w:r>
    </w:p>
    <w:p w14:paraId="2673C359" w14:textId="77777777" w:rsidR="00AF2E32" w:rsidRDefault="00AF2E32" w:rsidP="00AF2E32">
      <w:pPr>
        <w:ind w:left="426"/>
        <w:jc w:val="both"/>
        <w:rPr>
          <w:b/>
          <w:sz w:val="22"/>
          <w:szCs w:val="22"/>
        </w:rPr>
      </w:pPr>
    </w:p>
    <w:p w14:paraId="4219F111" w14:textId="77777777" w:rsidR="00AF2E32" w:rsidRPr="00A068DC" w:rsidRDefault="00AF2E32" w:rsidP="00410235">
      <w:pPr>
        <w:numPr>
          <w:ilvl w:val="6"/>
          <w:numId w:val="54"/>
        </w:numPr>
        <w:ind w:left="709" w:hanging="425"/>
        <w:jc w:val="both"/>
        <w:rPr>
          <w:sz w:val="22"/>
          <w:szCs w:val="22"/>
        </w:rPr>
      </w:pPr>
      <w:r w:rsidRPr="001468EF">
        <w:rPr>
          <w:b/>
          <w:sz w:val="22"/>
          <w:szCs w:val="22"/>
        </w:rPr>
        <w:t>Oświadczenie dotyczące przedmiotu oferty</w:t>
      </w:r>
    </w:p>
    <w:p w14:paraId="7841FACE" w14:textId="77777777" w:rsidR="00AF2E32" w:rsidRPr="00A068DC" w:rsidRDefault="00AF2E32" w:rsidP="00AF2E32">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4044"/>
        <w:gridCol w:w="3544"/>
      </w:tblGrid>
      <w:tr w:rsidR="00AF2E32" w:rsidRPr="00750E51" w14:paraId="41BCAE62" w14:textId="77777777" w:rsidTr="00293880">
        <w:trPr>
          <w:tblHeader/>
        </w:trPr>
        <w:tc>
          <w:tcPr>
            <w:tcW w:w="846" w:type="dxa"/>
            <w:vAlign w:val="center"/>
          </w:tcPr>
          <w:p w14:paraId="163FA4AE" w14:textId="77777777" w:rsidR="00AF2E32" w:rsidRPr="00A32112" w:rsidRDefault="00AF2E32" w:rsidP="00293880">
            <w:pPr>
              <w:jc w:val="center"/>
              <w:rPr>
                <w:b/>
                <w:sz w:val="18"/>
                <w:szCs w:val="18"/>
              </w:rPr>
            </w:pPr>
            <w:r w:rsidRPr="00A32112">
              <w:rPr>
                <w:b/>
                <w:sz w:val="18"/>
                <w:szCs w:val="18"/>
              </w:rPr>
              <w:t>Zadanie</w:t>
            </w:r>
          </w:p>
          <w:p w14:paraId="229D53CC" w14:textId="77777777" w:rsidR="00AF2E32" w:rsidRPr="00A32112" w:rsidRDefault="00AF2E32" w:rsidP="00293880">
            <w:pPr>
              <w:jc w:val="center"/>
              <w:rPr>
                <w:b/>
                <w:sz w:val="18"/>
                <w:szCs w:val="18"/>
              </w:rPr>
            </w:pPr>
            <w:r w:rsidRPr="00A32112">
              <w:rPr>
                <w:b/>
                <w:sz w:val="18"/>
                <w:szCs w:val="18"/>
              </w:rPr>
              <w:t>/pozycja</w:t>
            </w:r>
          </w:p>
        </w:tc>
        <w:tc>
          <w:tcPr>
            <w:tcW w:w="4044" w:type="dxa"/>
            <w:vAlign w:val="center"/>
          </w:tcPr>
          <w:p w14:paraId="08A46F83" w14:textId="77777777" w:rsidR="00AF2E32" w:rsidRPr="00A32112" w:rsidRDefault="00AF2E32" w:rsidP="00293880">
            <w:pPr>
              <w:jc w:val="center"/>
              <w:rPr>
                <w:b/>
                <w:sz w:val="18"/>
                <w:szCs w:val="18"/>
              </w:rPr>
            </w:pPr>
            <w:r w:rsidRPr="00A32112">
              <w:rPr>
                <w:b/>
                <w:sz w:val="18"/>
                <w:szCs w:val="18"/>
              </w:rPr>
              <w:t>Nazwa handlowa (jeżeli dotyczy)</w:t>
            </w:r>
          </w:p>
        </w:tc>
        <w:tc>
          <w:tcPr>
            <w:tcW w:w="3544" w:type="dxa"/>
            <w:vAlign w:val="center"/>
          </w:tcPr>
          <w:p w14:paraId="2756A31F" w14:textId="77777777" w:rsidR="00AF2E32" w:rsidRPr="00A32112" w:rsidRDefault="00AF2E32" w:rsidP="00293880">
            <w:pPr>
              <w:jc w:val="center"/>
              <w:rPr>
                <w:b/>
                <w:sz w:val="18"/>
                <w:szCs w:val="18"/>
              </w:rPr>
            </w:pPr>
            <w:r w:rsidRPr="00A32112">
              <w:rPr>
                <w:b/>
                <w:sz w:val="18"/>
                <w:szCs w:val="18"/>
              </w:rPr>
              <w:t>Producent (nazwa i adres)</w:t>
            </w:r>
          </w:p>
        </w:tc>
      </w:tr>
      <w:tr w:rsidR="00AF2E32" w:rsidRPr="00750E51" w14:paraId="4E3888A9" w14:textId="77777777" w:rsidTr="00293880">
        <w:trPr>
          <w:trHeight w:val="680"/>
        </w:trPr>
        <w:tc>
          <w:tcPr>
            <w:tcW w:w="846" w:type="dxa"/>
            <w:vAlign w:val="center"/>
          </w:tcPr>
          <w:p w14:paraId="7E7AC26F" w14:textId="77777777" w:rsidR="00AF2E32" w:rsidRPr="00A32112" w:rsidRDefault="00AF2E32" w:rsidP="00293880">
            <w:pPr>
              <w:tabs>
                <w:tab w:val="num" w:pos="360"/>
              </w:tabs>
              <w:jc w:val="center"/>
              <w:rPr>
                <w:b/>
              </w:rPr>
            </w:pPr>
            <w:r w:rsidRPr="00A32112">
              <w:rPr>
                <w:b/>
              </w:rPr>
              <w:t>1.1</w:t>
            </w:r>
          </w:p>
        </w:tc>
        <w:tc>
          <w:tcPr>
            <w:tcW w:w="4044" w:type="dxa"/>
            <w:vAlign w:val="center"/>
          </w:tcPr>
          <w:p w14:paraId="46821E8D" w14:textId="77777777" w:rsidR="00AF2E32" w:rsidRPr="00A32112" w:rsidRDefault="00AF2E32" w:rsidP="00293880">
            <w:pPr>
              <w:jc w:val="center"/>
              <w:rPr>
                <w:b/>
              </w:rPr>
            </w:pPr>
          </w:p>
        </w:tc>
        <w:tc>
          <w:tcPr>
            <w:tcW w:w="3544" w:type="dxa"/>
            <w:vAlign w:val="center"/>
          </w:tcPr>
          <w:p w14:paraId="08DAD560" w14:textId="77777777" w:rsidR="00AF2E32" w:rsidRPr="00A32112" w:rsidRDefault="00AF2E32" w:rsidP="00293880">
            <w:pPr>
              <w:jc w:val="center"/>
              <w:rPr>
                <w:b/>
              </w:rPr>
            </w:pPr>
          </w:p>
        </w:tc>
      </w:tr>
      <w:tr w:rsidR="00AF2E32" w:rsidRPr="00750E51" w14:paraId="37D54B6A" w14:textId="77777777" w:rsidTr="00293880">
        <w:trPr>
          <w:trHeight w:val="680"/>
        </w:trPr>
        <w:tc>
          <w:tcPr>
            <w:tcW w:w="846" w:type="dxa"/>
            <w:vAlign w:val="center"/>
          </w:tcPr>
          <w:p w14:paraId="69DF8B7E" w14:textId="77777777" w:rsidR="00AF2E32" w:rsidRPr="00A32112" w:rsidRDefault="00AF2E32" w:rsidP="00293880">
            <w:pPr>
              <w:tabs>
                <w:tab w:val="num" w:pos="360"/>
              </w:tabs>
              <w:jc w:val="center"/>
              <w:rPr>
                <w:b/>
              </w:rPr>
            </w:pPr>
            <w:r w:rsidRPr="00A32112">
              <w:rPr>
                <w:b/>
              </w:rPr>
              <w:t>1.2</w:t>
            </w:r>
          </w:p>
        </w:tc>
        <w:tc>
          <w:tcPr>
            <w:tcW w:w="4044" w:type="dxa"/>
            <w:vAlign w:val="center"/>
          </w:tcPr>
          <w:p w14:paraId="3FF74148" w14:textId="77777777" w:rsidR="00AF2E32" w:rsidRPr="00A32112" w:rsidRDefault="00AF2E32" w:rsidP="00293880">
            <w:pPr>
              <w:jc w:val="center"/>
              <w:rPr>
                <w:b/>
              </w:rPr>
            </w:pPr>
          </w:p>
        </w:tc>
        <w:tc>
          <w:tcPr>
            <w:tcW w:w="3544" w:type="dxa"/>
            <w:vAlign w:val="center"/>
          </w:tcPr>
          <w:p w14:paraId="0B903F33" w14:textId="77777777" w:rsidR="00AF2E32" w:rsidRPr="00A32112" w:rsidRDefault="00AF2E32" w:rsidP="00293880">
            <w:pPr>
              <w:jc w:val="center"/>
              <w:rPr>
                <w:b/>
              </w:rPr>
            </w:pPr>
          </w:p>
        </w:tc>
      </w:tr>
    </w:tbl>
    <w:p w14:paraId="0CBAEAB7" w14:textId="77777777" w:rsidR="00AF2E32" w:rsidRDefault="00AF2E32" w:rsidP="00AF2E32">
      <w:pPr>
        <w:ind w:left="709"/>
        <w:jc w:val="both"/>
        <w:rPr>
          <w:sz w:val="22"/>
          <w:szCs w:val="22"/>
        </w:rPr>
      </w:pPr>
    </w:p>
    <w:p w14:paraId="79CB33B6" w14:textId="77777777" w:rsidR="00AF2E32" w:rsidRDefault="00AF2E32" w:rsidP="00410235">
      <w:pPr>
        <w:numPr>
          <w:ilvl w:val="6"/>
          <w:numId w:val="54"/>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w:t>
      </w:r>
      <w:r w:rsidRPr="00050ECD">
        <w:rPr>
          <w:sz w:val="22"/>
          <w:szCs w:val="22"/>
        </w:rPr>
        <w:t>przez Zamawiającego, a także ponieść wszystkie koszty z tym związane, wliczając w to koszty zapłacone przez Zamawiającego na rzecz osób trzecich, których prawa zostały naruszone.</w:t>
      </w:r>
    </w:p>
    <w:p w14:paraId="038BC708" w14:textId="77777777" w:rsidR="00AF2E32" w:rsidRDefault="00AF2E32" w:rsidP="00410235">
      <w:pPr>
        <w:numPr>
          <w:ilvl w:val="6"/>
          <w:numId w:val="54"/>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w:t>
      </w:r>
      <w:r>
        <w:rPr>
          <w:sz w:val="22"/>
          <w:szCs w:val="22"/>
        </w:rPr>
        <w:t>oferowany p</w:t>
      </w:r>
      <w:r w:rsidRPr="002B18E5">
        <w:rPr>
          <w:sz w:val="22"/>
          <w:szCs w:val="22"/>
        </w:rPr>
        <w:t>rzedmiot zamówienia jest przewidziany do zabudowy w</w:t>
      </w:r>
      <w:r>
        <w:rPr>
          <w:sz w:val="22"/>
          <w:szCs w:val="22"/>
        </w:rPr>
        <w:t> </w:t>
      </w:r>
      <w:r w:rsidRPr="002B18E5">
        <w:rPr>
          <w:sz w:val="22"/>
          <w:szCs w:val="22"/>
        </w:rPr>
        <w:t>podziemnych wyrobiskach górniczych w pomieszczeniach ze stopniem „a”, „b” i „c” niebezpieczeństwa wybuchu metanu oraz „A” i „B” niebezpieczeństwa wybuchu pyłu węglowego oraz musi spełniać wymogi w zakresie ochrony przeciwwybuchowej obowiązujące dla urządzeń grupy I kategorii M2</w:t>
      </w:r>
      <w:r>
        <w:rPr>
          <w:sz w:val="22"/>
          <w:szCs w:val="22"/>
        </w:rPr>
        <w:t xml:space="preserve"> lub/i M1 – </w:t>
      </w:r>
      <w:r w:rsidRPr="00431A5C">
        <w:rPr>
          <w:b/>
          <w:sz w:val="22"/>
          <w:szCs w:val="22"/>
        </w:rPr>
        <w:t>nie dotyczy zadania nr 13</w:t>
      </w:r>
      <w:r>
        <w:rPr>
          <w:sz w:val="22"/>
          <w:szCs w:val="22"/>
        </w:rPr>
        <w:t>.</w:t>
      </w:r>
    </w:p>
    <w:p w14:paraId="245F1F67" w14:textId="77777777" w:rsidR="00AF2E32" w:rsidRDefault="00AF2E32" w:rsidP="00AF2E32">
      <w:pPr>
        <w:pStyle w:val="Akapitzlist"/>
        <w:rPr>
          <w:sz w:val="22"/>
          <w:szCs w:val="22"/>
        </w:rPr>
      </w:pPr>
    </w:p>
    <w:p w14:paraId="70446D4F" w14:textId="77777777" w:rsidR="00AF2E32" w:rsidRDefault="00AF2E32" w:rsidP="00410235">
      <w:pPr>
        <w:numPr>
          <w:ilvl w:val="6"/>
          <w:numId w:val="54"/>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w:t>
      </w:r>
      <w:r>
        <w:rPr>
          <w:sz w:val="22"/>
          <w:szCs w:val="22"/>
        </w:rPr>
        <w:t>p</w:t>
      </w:r>
      <w:r w:rsidRPr="002B18E5">
        <w:rPr>
          <w:sz w:val="22"/>
          <w:szCs w:val="22"/>
        </w:rPr>
        <w:t xml:space="preserve">rzedmiot zamówienia </w:t>
      </w:r>
      <w:r>
        <w:rPr>
          <w:sz w:val="22"/>
          <w:szCs w:val="22"/>
        </w:rPr>
        <w:t>będzie</w:t>
      </w:r>
      <w:r w:rsidRPr="002B18E5">
        <w:rPr>
          <w:sz w:val="22"/>
          <w:szCs w:val="22"/>
        </w:rPr>
        <w:t xml:space="preserve"> s</w:t>
      </w:r>
      <w:r>
        <w:rPr>
          <w:sz w:val="22"/>
          <w:szCs w:val="22"/>
        </w:rPr>
        <w:t xml:space="preserve">pełniać wymagania szczegółowe w zależności od rodzaju i </w:t>
      </w:r>
      <w:r w:rsidRPr="002B18E5">
        <w:rPr>
          <w:sz w:val="22"/>
          <w:szCs w:val="22"/>
        </w:rPr>
        <w:t>budowy urządzeń  zawarte w:</w:t>
      </w:r>
    </w:p>
    <w:p w14:paraId="0C226710" w14:textId="77777777" w:rsidR="00AF2E32" w:rsidRDefault="00AF2E32" w:rsidP="00410235">
      <w:pPr>
        <w:numPr>
          <w:ilvl w:val="0"/>
          <w:numId w:val="82"/>
        </w:numPr>
        <w:ind w:left="1134"/>
        <w:jc w:val="both"/>
        <w:rPr>
          <w:iCs/>
          <w:sz w:val="22"/>
          <w:szCs w:val="22"/>
        </w:rPr>
      </w:pPr>
      <w:r w:rsidRPr="001112C2">
        <w:rPr>
          <w:bCs/>
          <w:sz w:val="22"/>
        </w:rPr>
        <w:t xml:space="preserve">Dyrektywie Niskonapięciowej LVD 2014/35/UE, a w szczególności </w:t>
      </w:r>
      <w:r w:rsidRPr="001112C2">
        <w:rPr>
          <w:sz w:val="22"/>
        </w:rPr>
        <w:t>Rozporządzeniu Ministra Rozwoju z dnia 2 czerwca 2016r. w sprawie wymagań dla sprzętu elektrycznego(Dz.U. z 2016r., poz. 806)</w:t>
      </w:r>
      <w:r>
        <w:rPr>
          <w:sz w:val="22"/>
        </w:rPr>
        <w:t xml:space="preserve"> – </w:t>
      </w:r>
      <w:r w:rsidRPr="00431A5C">
        <w:rPr>
          <w:b/>
          <w:sz w:val="22"/>
        </w:rPr>
        <w:t xml:space="preserve">dotyczy </w:t>
      </w:r>
      <w:r>
        <w:rPr>
          <w:b/>
          <w:sz w:val="22"/>
        </w:rPr>
        <w:t xml:space="preserve">zadania nr </w:t>
      </w:r>
      <w:r w:rsidRPr="00431A5C">
        <w:rPr>
          <w:b/>
          <w:sz w:val="22"/>
        </w:rPr>
        <w:t>13</w:t>
      </w:r>
      <w:r w:rsidRPr="004C2FC5">
        <w:rPr>
          <w:iCs/>
          <w:sz w:val="22"/>
          <w:szCs w:val="22"/>
        </w:rPr>
        <w:t>.</w:t>
      </w:r>
    </w:p>
    <w:p w14:paraId="1ED891ED" w14:textId="77777777" w:rsidR="00AF2E32" w:rsidRPr="00431A5C" w:rsidRDefault="00AF2E32" w:rsidP="00410235">
      <w:pPr>
        <w:numPr>
          <w:ilvl w:val="0"/>
          <w:numId w:val="82"/>
        </w:numPr>
        <w:ind w:left="1134"/>
        <w:jc w:val="both"/>
        <w:rPr>
          <w:iCs/>
          <w:sz w:val="22"/>
          <w:szCs w:val="22"/>
        </w:rPr>
      </w:pPr>
      <w:r w:rsidRPr="00431A5C">
        <w:rPr>
          <w:sz w:val="22"/>
          <w:szCs w:val="22"/>
        </w:rPr>
        <w:t xml:space="preserve">Ustawie o systemach oceny zgodności i nadzoru rynku ( </w:t>
      </w:r>
      <w:proofErr w:type="spellStart"/>
      <w:r w:rsidRPr="00431A5C">
        <w:rPr>
          <w:sz w:val="22"/>
          <w:szCs w:val="22"/>
        </w:rPr>
        <w:t>t.j</w:t>
      </w:r>
      <w:proofErr w:type="spellEnd"/>
      <w:r w:rsidRPr="00431A5C">
        <w:rPr>
          <w:sz w:val="22"/>
          <w:szCs w:val="22"/>
        </w:rPr>
        <w:t xml:space="preserve">. Dz. U. z 2022r. poz.1854 </w:t>
      </w:r>
      <w:r w:rsidRPr="00431A5C">
        <w:rPr>
          <w:iCs/>
          <w:sz w:val="22"/>
          <w:szCs w:val="22"/>
        </w:rPr>
        <w:t>z </w:t>
      </w:r>
      <w:proofErr w:type="spellStart"/>
      <w:r w:rsidRPr="00431A5C">
        <w:rPr>
          <w:iCs/>
          <w:sz w:val="22"/>
          <w:szCs w:val="22"/>
        </w:rPr>
        <w:t>późn</w:t>
      </w:r>
      <w:proofErr w:type="spellEnd"/>
      <w:r w:rsidRPr="00431A5C">
        <w:rPr>
          <w:iCs/>
          <w:sz w:val="22"/>
          <w:szCs w:val="22"/>
        </w:rPr>
        <w:t xml:space="preserve">. </w:t>
      </w:r>
      <w:proofErr w:type="spellStart"/>
      <w:r w:rsidRPr="00431A5C">
        <w:rPr>
          <w:iCs/>
          <w:sz w:val="22"/>
          <w:szCs w:val="22"/>
        </w:rPr>
        <w:t>zm</w:t>
      </w:r>
      <w:proofErr w:type="spellEnd"/>
      <w:r w:rsidRPr="00431A5C">
        <w:rPr>
          <w:sz w:val="22"/>
          <w:szCs w:val="22"/>
        </w:rPr>
        <w:t>)</w:t>
      </w:r>
      <w:r>
        <w:rPr>
          <w:sz w:val="22"/>
          <w:szCs w:val="22"/>
        </w:rPr>
        <w:t xml:space="preserve"> </w:t>
      </w:r>
      <w:r>
        <w:rPr>
          <w:sz w:val="22"/>
        </w:rPr>
        <w:t xml:space="preserve">– </w:t>
      </w:r>
      <w:r w:rsidRPr="00431A5C">
        <w:rPr>
          <w:b/>
          <w:sz w:val="22"/>
        </w:rPr>
        <w:t>nie</w:t>
      </w:r>
      <w:r>
        <w:rPr>
          <w:sz w:val="22"/>
        </w:rPr>
        <w:t xml:space="preserve"> </w:t>
      </w:r>
      <w:r w:rsidRPr="00431A5C">
        <w:rPr>
          <w:b/>
          <w:sz w:val="22"/>
        </w:rPr>
        <w:t xml:space="preserve">dotyczy </w:t>
      </w:r>
      <w:r>
        <w:rPr>
          <w:b/>
          <w:sz w:val="22"/>
        </w:rPr>
        <w:t xml:space="preserve">zadania nr </w:t>
      </w:r>
      <w:r w:rsidRPr="00431A5C">
        <w:rPr>
          <w:b/>
          <w:sz w:val="22"/>
        </w:rPr>
        <w:t>13</w:t>
      </w:r>
      <w:r w:rsidRPr="00431A5C">
        <w:rPr>
          <w:sz w:val="22"/>
          <w:szCs w:val="22"/>
        </w:rPr>
        <w:t>, a</w:t>
      </w:r>
      <w:r>
        <w:rPr>
          <w:sz w:val="22"/>
          <w:szCs w:val="22"/>
        </w:rPr>
        <w:t xml:space="preserve"> </w:t>
      </w:r>
      <w:r w:rsidRPr="00431A5C">
        <w:rPr>
          <w:sz w:val="22"/>
          <w:szCs w:val="22"/>
        </w:rPr>
        <w:t>w</w:t>
      </w:r>
      <w:r>
        <w:rPr>
          <w:sz w:val="22"/>
          <w:szCs w:val="22"/>
        </w:rPr>
        <w:t xml:space="preserve"> </w:t>
      </w:r>
      <w:r w:rsidRPr="00431A5C">
        <w:rPr>
          <w:sz w:val="22"/>
          <w:szCs w:val="22"/>
        </w:rPr>
        <w:t>szczególności:</w:t>
      </w:r>
    </w:p>
    <w:p w14:paraId="75630504" w14:textId="77777777" w:rsidR="00AF2E32" w:rsidRDefault="00AF2E32" w:rsidP="00410235">
      <w:pPr>
        <w:numPr>
          <w:ilvl w:val="0"/>
          <w:numId w:val="73"/>
        </w:numPr>
        <w:suppressAutoHyphens/>
        <w:jc w:val="both"/>
        <w:rPr>
          <w:sz w:val="22"/>
          <w:szCs w:val="22"/>
        </w:rPr>
      </w:pPr>
      <w:r w:rsidRPr="00A56CC0">
        <w:rPr>
          <w:sz w:val="22"/>
          <w:szCs w:val="22"/>
          <w:highlight w:val="white"/>
        </w:rPr>
        <w:t>Rozporządzeniu Ministra Rozwoju z dnia 6 czerwca 2016 r. w sprawie wymagań dla urządzeń i systemów ochronnych przeznaczonych do użytku w atmosferze potencjalnie wybuchowej</w:t>
      </w:r>
      <w:r>
        <w:rPr>
          <w:sz w:val="22"/>
          <w:szCs w:val="22"/>
        </w:rPr>
        <w:t xml:space="preserve"> (Dz.U. z 2016 r., poz. 817).</w:t>
      </w:r>
    </w:p>
    <w:p w14:paraId="72C45513" w14:textId="77777777" w:rsidR="00AF2E32" w:rsidRPr="00431A5C" w:rsidRDefault="00AF2E32" w:rsidP="00410235">
      <w:pPr>
        <w:numPr>
          <w:ilvl w:val="0"/>
          <w:numId w:val="73"/>
        </w:numPr>
        <w:suppressAutoHyphens/>
        <w:jc w:val="both"/>
        <w:rPr>
          <w:sz w:val="22"/>
          <w:szCs w:val="22"/>
        </w:rPr>
      </w:pPr>
      <w:r w:rsidRPr="00431A5C">
        <w:rPr>
          <w:sz w:val="22"/>
          <w:szCs w:val="22"/>
        </w:rPr>
        <w:t xml:space="preserve">Rozporządzeniu Rady Ministrów z dnia 30 kwietnia 2004 r. w sprawie dopuszczania wyrobów do stosowania w zakładach górniczych (Dz.U. z 2004r., poz.1003 z </w:t>
      </w:r>
      <w:proofErr w:type="spellStart"/>
      <w:r w:rsidRPr="00431A5C">
        <w:rPr>
          <w:sz w:val="22"/>
          <w:szCs w:val="22"/>
        </w:rPr>
        <w:t>późn</w:t>
      </w:r>
      <w:proofErr w:type="spellEnd"/>
      <w:r w:rsidRPr="00431A5C">
        <w:rPr>
          <w:sz w:val="22"/>
          <w:szCs w:val="22"/>
        </w:rPr>
        <w:t xml:space="preserve">. zm.) - </w:t>
      </w:r>
      <w:r w:rsidRPr="00431A5C">
        <w:rPr>
          <w:b/>
          <w:sz w:val="22"/>
          <w:szCs w:val="22"/>
        </w:rPr>
        <w:t xml:space="preserve">dotyczy wyrobów powyżej 1 </w:t>
      </w:r>
      <w:proofErr w:type="spellStart"/>
      <w:r w:rsidRPr="00431A5C">
        <w:rPr>
          <w:b/>
          <w:sz w:val="22"/>
          <w:szCs w:val="22"/>
        </w:rPr>
        <w:t>kVAC</w:t>
      </w:r>
      <w:proofErr w:type="spellEnd"/>
      <w:r w:rsidRPr="00431A5C">
        <w:rPr>
          <w:b/>
          <w:sz w:val="22"/>
          <w:szCs w:val="22"/>
        </w:rPr>
        <w:t xml:space="preserve"> oraz 1,5 </w:t>
      </w:r>
      <w:proofErr w:type="spellStart"/>
      <w:r w:rsidRPr="00431A5C">
        <w:rPr>
          <w:b/>
          <w:sz w:val="22"/>
          <w:szCs w:val="22"/>
        </w:rPr>
        <w:t>kDC</w:t>
      </w:r>
      <w:proofErr w:type="spellEnd"/>
      <w:r w:rsidRPr="00431A5C">
        <w:rPr>
          <w:sz w:val="22"/>
          <w:szCs w:val="22"/>
        </w:rPr>
        <w:t>.</w:t>
      </w:r>
    </w:p>
    <w:p w14:paraId="7100A605" w14:textId="77777777" w:rsidR="00AF2E32" w:rsidRPr="00431A5C" w:rsidRDefault="00AF2E32" w:rsidP="00AF2E32">
      <w:pPr>
        <w:suppressAutoHyphens/>
        <w:jc w:val="both"/>
        <w:rPr>
          <w:sz w:val="22"/>
          <w:szCs w:val="22"/>
        </w:rPr>
      </w:pPr>
    </w:p>
    <w:p w14:paraId="40EE1237" w14:textId="77777777" w:rsidR="00AF2E32" w:rsidRDefault="00AF2E32" w:rsidP="00410235">
      <w:pPr>
        <w:numPr>
          <w:ilvl w:val="6"/>
          <w:numId w:val="54"/>
        </w:numPr>
        <w:ind w:left="709" w:hanging="425"/>
        <w:jc w:val="both"/>
        <w:rPr>
          <w:sz w:val="22"/>
          <w:szCs w:val="22"/>
        </w:rPr>
      </w:pPr>
      <w:r w:rsidRPr="00B377F9">
        <w:rPr>
          <w:b/>
          <w:sz w:val="22"/>
          <w:szCs w:val="22"/>
        </w:rPr>
        <w:t>Oświadczam,</w:t>
      </w:r>
      <w:r w:rsidRPr="00B377F9">
        <w:rPr>
          <w:sz w:val="22"/>
          <w:szCs w:val="22"/>
        </w:rPr>
        <w:t xml:space="preserve"> że oferowany przedmiot zamówienia będzie fabrycznie nowy, a elementy i podzespoły wykorzystane do ich produkcji nie mogą być wcześniej używane lub regenerowane.</w:t>
      </w:r>
    </w:p>
    <w:p w14:paraId="083DA053" w14:textId="77777777" w:rsidR="00AF2E32" w:rsidRPr="00B377F9" w:rsidRDefault="00AF2E32" w:rsidP="00AF2E32">
      <w:pPr>
        <w:jc w:val="both"/>
        <w:rPr>
          <w:sz w:val="22"/>
          <w:szCs w:val="22"/>
        </w:rPr>
      </w:pPr>
    </w:p>
    <w:p w14:paraId="3F3C498C" w14:textId="77777777" w:rsidR="00AF2E32" w:rsidRPr="003F7793" w:rsidRDefault="00AF2E32" w:rsidP="00410235">
      <w:pPr>
        <w:numPr>
          <w:ilvl w:val="6"/>
          <w:numId w:val="54"/>
        </w:numPr>
        <w:ind w:left="709" w:hanging="425"/>
        <w:jc w:val="both"/>
        <w:rPr>
          <w:sz w:val="22"/>
          <w:szCs w:val="22"/>
        </w:rPr>
      </w:pPr>
      <w:r w:rsidRPr="003F7793">
        <w:rPr>
          <w:b/>
          <w:sz w:val="22"/>
          <w:szCs w:val="22"/>
        </w:rPr>
        <w:t>Oświadczam,</w:t>
      </w:r>
      <w:r w:rsidRPr="003F7793">
        <w:rPr>
          <w:sz w:val="22"/>
          <w:szCs w:val="22"/>
        </w:rPr>
        <w:t xml:space="preserve"> że ceny ofertowe uwzględniają wszystkie koszty związane z dostawą i kosztami gospodarowania odpadami.</w:t>
      </w:r>
    </w:p>
    <w:p w14:paraId="06DE5EF2" w14:textId="77777777" w:rsidR="00AF2E32" w:rsidRPr="00050ECD" w:rsidRDefault="00AF2E32" w:rsidP="00AF2E32">
      <w:pPr>
        <w:jc w:val="both"/>
        <w:rPr>
          <w:sz w:val="22"/>
          <w:szCs w:val="22"/>
        </w:rPr>
      </w:pPr>
    </w:p>
    <w:p w14:paraId="1BED30A6" w14:textId="77777777" w:rsidR="00AF2E32" w:rsidRPr="00D83B41" w:rsidRDefault="00AF2E32" w:rsidP="00410235">
      <w:pPr>
        <w:numPr>
          <w:ilvl w:val="6"/>
          <w:numId w:val="54"/>
        </w:numPr>
        <w:ind w:left="709" w:hanging="425"/>
        <w:jc w:val="both"/>
        <w:rPr>
          <w:sz w:val="22"/>
          <w:szCs w:val="22"/>
        </w:rPr>
      </w:pPr>
      <w:r w:rsidRPr="005C6E7A">
        <w:rPr>
          <w:b/>
          <w:sz w:val="22"/>
        </w:rPr>
        <w:t>Oświadczam,</w:t>
      </w:r>
      <w:r w:rsidRPr="00050ECD">
        <w:rPr>
          <w:bCs/>
          <w:sz w:val="22"/>
        </w:rPr>
        <w:t xml:space="preserve"> </w:t>
      </w:r>
      <w:r w:rsidRPr="00050ECD">
        <w:rPr>
          <w:sz w:val="22"/>
        </w:rPr>
        <w:t>że oferowany towar spełnia wymagania prawa polskiego i Unii Europejskiej w</w:t>
      </w:r>
      <w:r>
        <w:rPr>
          <w:sz w:val="22"/>
        </w:rPr>
        <w:t> </w:t>
      </w:r>
      <w:r w:rsidRPr="00050ECD">
        <w:rPr>
          <w:sz w:val="22"/>
        </w:rPr>
        <w:t>zakresie wprowadzenia na rynek i do użytku w podziemnych wyrobiskach zakładów górniczych w warunkach istniejących zagrożeń</w:t>
      </w:r>
      <w:r>
        <w:rPr>
          <w:sz w:val="22"/>
        </w:rPr>
        <w:t xml:space="preserve"> – </w:t>
      </w:r>
      <w:r w:rsidRPr="00D83B41">
        <w:rPr>
          <w:b/>
          <w:sz w:val="22"/>
        </w:rPr>
        <w:t>nie dotyczy zadania nr 13</w:t>
      </w:r>
      <w:r w:rsidRPr="00050ECD">
        <w:rPr>
          <w:i/>
          <w:sz w:val="22"/>
        </w:rPr>
        <w:t>.</w:t>
      </w:r>
    </w:p>
    <w:p w14:paraId="757015C3" w14:textId="77777777" w:rsidR="00AF2E32" w:rsidRDefault="00AF2E32" w:rsidP="00AF2E32">
      <w:pPr>
        <w:pStyle w:val="Akapitzlist"/>
        <w:rPr>
          <w:sz w:val="22"/>
          <w:szCs w:val="22"/>
        </w:rPr>
      </w:pPr>
    </w:p>
    <w:p w14:paraId="67FFC24A" w14:textId="77777777" w:rsidR="00AF2E32" w:rsidRPr="00050ECD" w:rsidRDefault="00AF2E32" w:rsidP="00410235">
      <w:pPr>
        <w:numPr>
          <w:ilvl w:val="6"/>
          <w:numId w:val="54"/>
        </w:numPr>
        <w:ind w:left="709" w:hanging="425"/>
        <w:jc w:val="both"/>
        <w:rPr>
          <w:sz w:val="22"/>
          <w:szCs w:val="22"/>
        </w:rPr>
      </w:pPr>
      <w:r w:rsidRPr="005C6E7A">
        <w:rPr>
          <w:b/>
          <w:sz w:val="22"/>
        </w:rPr>
        <w:t>Oświadczam,</w:t>
      </w:r>
      <w:r w:rsidRPr="00050ECD">
        <w:rPr>
          <w:bCs/>
          <w:sz w:val="22"/>
        </w:rPr>
        <w:t xml:space="preserve"> </w:t>
      </w:r>
      <w:r w:rsidRPr="00050ECD">
        <w:rPr>
          <w:sz w:val="22"/>
        </w:rPr>
        <w:t>że oferowany towar spełnia wymagania prawa polskiego i Unii Europejskiej w</w:t>
      </w:r>
      <w:r>
        <w:rPr>
          <w:sz w:val="22"/>
        </w:rPr>
        <w:t> </w:t>
      </w:r>
      <w:r w:rsidRPr="00050ECD">
        <w:rPr>
          <w:sz w:val="22"/>
        </w:rPr>
        <w:t>zakresie wprowadzenia na rynek</w:t>
      </w:r>
      <w:r>
        <w:rPr>
          <w:sz w:val="22"/>
        </w:rPr>
        <w:t xml:space="preserve"> – </w:t>
      </w:r>
      <w:r w:rsidRPr="00D83B41">
        <w:rPr>
          <w:b/>
          <w:sz w:val="22"/>
        </w:rPr>
        <w:t>dotyczy zadania nr 13</w:t>
      </w:r>
      <w:r>
        <w:rPr>
          <w:sz w:val="22"/>
        </w:rPr>
        <w:t>.</w:t>
      </w:r>
    </w:p>
    <w:p w14:paraId="59CD72D0" w14:textId="77777777" w:rsidR="00AF2E32" w:rsidRPr="00050ECD" w:rsidRDefault="00AF2E32" w:rsidP="00AF2E32">
      <w:pPr>
        <w:pStyle w:val="Akapitzlist"/>
        <w:ind w:left="0"/>
        <w:rPr>
          <w:sz w:val="22"/>
          <w:szCs w:val="22"/>
        </w:rPr>
      </w:pPr>
    </w:p>
    <w:p w14:paraId="39BA7EEA" w14:textId="77777777" w:rsidR="00AF2E32" w:rsidRPr="00876668" w:rsidRDefault="00AF2E32" w:rsidP="00410235">
      <w:pPr>
        <w:numPr>
          <w:ilvl w:val="6"/>
          <w:numId w:val="54"/>
        </w:numPr>
        <w:ind w:left="709" w:hanging="425"/>
        <w:jc w:val="both"/>
        <w:rPr>
          <w:sz w:val="22"/>
          <w:szCs w:val="22"/>
        </w:rPr>
      </w:pPr>
      <w:r w:rsidRPr="00876668">
        <w:rPr>
          <w:b/>
          <w:sz w:val="22"/>
          <w:szCs w:val="22"/>
        </w:rPr>
        <w:lastRenderedPageBreak/>
        <w:t>Oświadczam</w:t>
      </w:r>
      <w:r w:rsidRPr="00876668">
        <w:rPr>
          <w:sz w:val="22"/>
          <w:szCs w:val="22"/>
        </w:rPr>
        <w:t>, że przedmiot zamówienia dostarczony będzie w opakowaniu jednorazowym nie podlegającym zwrotowi.*)</w:t>
      </w:r>
    </w:p>
    <w:p w14:paraId="42A39952" w14:textId="77777777" w:rsidR="00AF2E32" w:rsidRPr="00750E51" w:rsidRDefault="00AF2E32" w:rsidP="00AF2E32">
      <w:pPr>
        <w:ind w:left="709"/>
        <w:jc w:val="both"/>
        <w:rPr>
          <w:sz w:val="22"/>
          <w:szCs w:val="22"/>
        </w:rPr>
      </w:pPr>
      <w:r w:rsidRPr="00750E51">
        <w:rPr>
          <w:sz w:val="22"/>
          <w:szCs w:val="22"/>
        </w:rPr>
        <w:t>lub</w:t>
      </w:r>
    </w:p>
    <w:p w14:paraId="193DAF1D" w14:textId="77777777" w:rsidR="00AF2E32" w:rsidRPr="00750E51" w:rsidRDefault="00AF2E32" w:rsidP="00AF2E32">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6E73BA95" w14:textId="77777777" w:rsidR="00AF2E32" w:rsidRPr="00750E51" w:rsidRDefault="00AF2E32" w:rsidP="00AF2E32">
      <w:pPr>
        <w:ind w:left="709"/>
        <w:jc w:val="both"/>
        <w:rPr>
          <w:sz w:val="22"/>
          <w:szCs w:val="22"/>
        </w:rPr>
      </w:pPr>
      <w:r w:rsidRPr="00750E51">
        <w:rPr>
          <w:sz w:val="22"/>
          <w:szCs w:val="22"/>
        </w:rPr>
        <w:t>………………</w:t>
      </w:r>
      <w:r>
        <w:rPr>
          <w:sz w:val="22"/>
          <w:szCs w:val="22"/>
        </w:rPr>
        <w:t>…………………………………………………………………………………</w:t>
      </w:r>
    </w:p>
    <w:p w14:paraId="68C9D82B" w14:textId="77777777" w:rsidR="00AF2E32" w:rsidRPr="00750E51" w:rsidRDefault="00AF2E32" w:rsidP="00AF2E32">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276D525" w14:textId="77777777" w:rsidR="00AF2E32" w:rsidRDefault="00AF2E32" w:rsidP="00AF2E32">
      <w:pPr>
        <w:ind w:left="709"/>
        <w:jc w:val="both"/>
        <w:rPr>
          <w:i/>
          <w:sz w:val="22"/>
          <w:szCs w:val="22"/>
        </w:rPr>
      </w:pPr>
    </w:p>
    <w:p w14:paraId="43DBB905" w14:textId="77777777" w:rsidR="00AF2E32" w:rsidRPr="002A4DDD" w:rsidRDefault="00AF2E32" w:rsidP="00AF2E32">
      <w:pPr>
        <w:ind w:left="709"/>
        <w:jc w:val="both"/>
        <w:rPr>
          <w:i/>
        </w:rPr>
      </w:pPr>
      <w:r w:rsidRPr="002A4DDD">
        <w:rPr>
          <w:i/>
        </w:rPr>
        <w:t>*)W przypadku braku informacji o rodzaju opakowania Zamawiający traktował będzie opakowanie jako opakowanie jednorazowe nie podlegające zwrotowi.</w:t>
      </w:r>
    </w:p>
    <w:p w14:paraId="5F55C0B8" w14:textId="77777777" w:rsidR="00AF2E32" w:rsidRDefault="00AF2E32" w:rsidP="00AF2E32">
      <w:pPr>
        <w:ind w:left="709"/>
        <w:jc w:val="both"/>
        <w:rPr>
          <w:i/>
          <w:sz w:val="22"/>
          <w:szCs w:val="22"/>
        </w:rPr>
      </w:pPr>
    </w:p>
    <w:p w14:paraId="77CF2CC1" w14:textId="77777777" w:rsidR="00AF2E32" w:rsidRPr="00876668" w:rsidRDefault="00AF2E32" w:rsidP="00AF2E32">
      <w:pPr>
        <w:ind w:left="709"/>
        <w:jc w:val="both"/>
        <w:rPr>
          <w:sz w:val="22"/>
          <w:szCs w:val="22"/>
        </w:rPr>
      </w:pPr>
    </w:p>
    <w:p w14:paraId="61F4E71D" w14:textId="77777777" w:rsidR="00AF2E32" w:rsidRPr="00876668" w:rsidRDefault="00AF2E32" w:rsidP="00410235">
      <w:pPr>
        <w:numPr>
          <w:ilvl w:val="0"/>
          <w:numId w:val="86"/>
        </w:numPr>
        <w:ind w:left="709" w:hanging="425"/>
        <w:jc w:val="both"/>
        <w:rPr>
          <w:sz w:val="22"/>
          <w:szCs w:val="22"/>
        </w:rPr>
      </w:pPr>
      <w:r w:rsidRPr="00876668">
        <w:rPr>
          <w:b/>
          <w:sz w:val="22"/>
          <w:szCs w:val="22"/>
        </w:rPr>
        <w:t>Oświadczam,</w:t>
      </w:r>
      <w:r w:rsidRPr="00876668">
        <w:rPr>
          <w:sz w:val="22"/>
          <w:szCs w:val="22"/>
        </w:rPr>
        <w:t xml:space="preserve"> że informacje znajdujące się w pliku ………….…………………..……… </w:t>
      </w:r>
    </w:p>
    <w:p w14:paraId="0B533F3F" w14:textId="77777777" w:rsidR="00AF2E32" w:rsidRPr="00C776BA" w:rsidRDefault="00AF2E32" w:rsidP="00AF2E32">
      <w:pPr>
        <w:ind w:left="709"/>
        <w:jc w:val="both"/>
        <w:rPr>
          <w:i/>
        </w:rPr>
      </w:pPr>
      <w:r w:rsidRPr="00C776BA">
        <w:rPr>
          <w:i/>
        </w:rPr>
        <w:t>(nazwa pliku dołączonego do oferty)</w:t>
      </w:r>
    </w:p>
    <w:p w14:paraId="13AE0318" w14:textId="77777777" w:rsidR="00AF2E32" w:rsidRDefault="00AF2E32" w:rsidP="00AF2E32">
      <w:pPr>
        <w:ind w:left="709"/>
        <w:jc w:val="both"/>
        <w:rPr>
          <w:i/>
          <w:sz w:val="22"/>
          <w:szCs w:val="22"/>
        </w:rPr>
      </w:pPr>
    </w:p>
    <w:p w14:paraId="15B973D5" w14:textId="77777777" w:rsidR="00AF2E32" w:rsidRPr="00750E51" w:rsidRDefault="00AF2E32" w:rsidP="00AF2E32">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069D6A21" w14:textId="77777777" w:rsidR="00AF2E32" w:rsidRPr="00750E51" w:rsidRDefault="00AF2E32" w:rsidP="00410235">
      <w:pPr>
        <w:numPr>
          <w:ilvl w:val="0"/>
          <w:numId w:val="64"/>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5FFD2CDB" w14:textId="77777777" w:rsidR="00AF2E32" w:rsidRPr="00750E51" w:rsidRDefault="00AF2E32" w:rsidP="00410235">
      <w:pPr>
        <w:numPr>
          <w:ilvl w:val="0"/>
          <w:numId w:val="64"/>
        </w:numPr>
        <w:tabs>
          <w:tab w:val="clear" w:pos="720"/>
          <w:tab w:val="num" w:pos="993"/>
        </w:tabs>
        <w:ind w:left="993" w:hanging="284"/>
        <w:jc w:val="both"/>
        <w:rPr>
          <w:sz w:val="22"/>
          <w:szCs w:val="22"/>
        </w:rPr>
      </w:pPr>
      <w:r w:rsidRPr="00750E51">
        <w:rPr>
          <w:sz w:val="22"/>
          <w:szCs w:val="22"/>
        </w:rPr>
        <w:t>nie została ujawniona do wiadomości publicznej,</w:t>
      </w:r>
    </w:p>
    <w:p w14:paraId="0EAEC898" w14:textId="77777777" w:rsidR="00AF2E32" w:rsidRPr="00750E51" w:rsidRDefault="00AF2E32" w:rsidP="00410235">
      <w:pPr>
        <w:numPr>
          <w:ilvl w:val="0"/>
          <w:numId w:val="64"/>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62522C6F" w14:textId="77777777" w:rsidR="00AF2E32" w:rsidRPr="00750E51" w:rsidRDefault="00AF2E32" w:rsidP="00AF2E32">
      <w:pPr>
        <w:ind w:left="709"/>
        <w:jc w:val="both"/>
        <w:rPr>
          <w:sz w:val="22"/>
          <w:szCs w:val="22"/>
        </w:rPr>
      </w:pPr>
      <w:r w:rsidRPr="00750E51">
        <w:rPr>
          <w:sz w:val="22"/>
          <w:szCs w:val="22"/>
        </w:rPr>
        <w:t>Faktyczne okoliczności potwierdzające zasadność objęcia informacji tajemnicą przedsiębiorstwa:</w:t>
      </w:r>
    </w:p>
    <w:p w14:paraId="057F8787" w14:textId="77777777" w:rsidR="00AF2E32" w:rsidRPr="00750E51" w:rsidRDefault="00AF2E32" w:rsidP="00AF2E32">
      <w:pPr>
        <w:ind w:left="709"/>
        <w:rPr>
          <w:sz w:val="22"/>
          <w:szCs w:val="22"/>
        </w:rPr>
      </w:pPr>
    </w:p>
    <w:p w14:paraId="087EFA6C" w14:textId="77777777" w:rsidR="00AF2E32" w:rsidRPr="00750E51" w:rsidRDefault="00AF2E32" w:rsidP="00AF2E32">
      <w:pPr>
        <w:ind w:left="709"/>
        <w:rPr>
          <w:sz w:val="22"/>
          <w:szCs w:val="22"/>
        </w:rPr>
      </w:pPr>
      <w:r w:rsidRPr="00750E51">
        <w:rPr>
          <w:sz w:val="22"/>
          <w:szCs w:val="22"/>
        </w:rPr>
        <w:t>Ad. 1 …………………………………………………………………………………………</w:t>
      </w:r>
      <w:r>
        <w:rPr>
          <w:sz w:val="22"/>
          <w:szCs w:val="22"/>
        </w:rPr>
        <w:t>.</w:t>
      </w:r>
      <w:r w:rsidRPr="00750E51">
        <w:rPr>
          <w:sz w:val="22"/>
          <w:szCs w:val="22"/>
        </w:rPr>
        <w:t>…</w:t>
      </w:r>
    </w:p>
    <w:p w14:paraId="0A59B371" w14:textId="77777777" w:rsidR="00AF2E32" w:rsidRPr="00750E51" w:rsidRDefault="00AF2E32" w:rsidP="00AF2E32">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2E459DFD" w14:textId="77777777" w:rsidR="00AF2E32" w:rsidRDefault="00AF2E32" w:rsidP="00AF2E32">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FCAC5A2" w14:textId="77777777" w:rsidR="00AF2E32" w:rsidRDefault="00AF2E32" w:rsidP="00410235">
      <w:pPr>
        <w:numPr>
          <w:ilvl w:val="0"/>
          <w:numId w:val="87"/>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610C9FB5" w14:textId="77777777" w:rsidR="00AF2E32" w:rsidRDefault="00AF2E32" w:rsidP="00AF2E32">
      <w:pPr>
        <w:spacing w:before="120"/>
        <w:ind w:left="709"/>
        <w:jc w:val="both"/>
        <w:rPr>
          <w:b/>
          <w:sz w:val="22"/>
          <w:szCs w:val="22"/>
        </w:rPr>
      </w:pPr>
    </w:p>
    <w:p w14:paraId="3C57C403" w14:textId="77777777" w:rsidR="00AF2E32" w:rsidRPr="00C776BA" w:rsidRDefault="00AF2E32" w:rsidP="00AF2E32">
      <w:pPr>
        <w:ind w:left="709"/>
        <w:rPr>
          <w:sz w:val="22"/>
          <w:szCs w:val="22"/>
        </w:rPr>
      </w:pPr>
      <w:bookmarkStart w:id="31" w:name="_Hlk129843412"/>
      <w:r>
        <w:rPr>
          <w:rFonts w:ascii="MS Gothic" w:eastAsia="MS Gothic" w:hAnsi="MS Gothic" w:hint="eastAsia"/>
          <w:sz w:val="22"/>
          <w:szCs w:val="22"/>
        </w:rPr>
        <w:t>☐</w:t>
      </w:r>
      <w:r w:rsidRPr="00C776BA">
        <w:rPr>
          <w:sz w:val="22"/>
          <w:szCs w:val="22"/>
        </w:rPr>
        <w:tab/>
        <w:t xml:space="preserve"> </w:t>
      </w:r>
      <w:proofErr w:type="spellStart"/>
      <w:r w:rsidRPr="00C776BA">
        <w:rPr>
          <w:sz w:val="22"/>
          <w:szCs w:val="22"/>
        </w:rPr>
        <w:t>mikroprzedsiębiostwo</w:t>
      </w:r>
      <w:proofErr w:type="spellEnd"/>
    </w:p>
    <w:p w14:paraId="0E077817" w14:textId="77777777" w:rsidR="00AF2E32" w:rsidRPr="00C776BA" w:rsidRDefault="00AF2E32" w:rsidP="00AF2E32">
      <w:pPr>
        <w:ind w:left="709"/>
        <w:rPr>
          <w:sz w:val="22"/>
          <w:szCs w:val="22"/>
        </w:rPr>
      </w:pPr>
      <w:r w:rsidRPr="00C776BA">
        <w:rPr>
          <w:rFonts w:ascii="Segoe UI Symbol" w:eastAsia="MS Gothic" w:hAnsi="Segoe UI Symbol" w:cs="Segoe UI Symbol"/>
          <w:sz w:val="22"/>
          <w:szCs w:val="22"/>
        </w:rPr>
        <w:t>☐</w:t>
      </w:r>
      <w:r w:rsidRPr="00C776BA">
        <w:rPr>
          <w:sz w:val="22"/>
          <w:szCs w:val="22"/>
        </w:rPr>
        <w:tab/>
        <w:t xml:space="preserve"> małe przedsiębiorstwo</w:t>
      </w:r>
    </w:p>
    <w:p w14:paraId="4F96CB65" w14:textId="77777777" w:rsidR="00AF2E32" w:rsidRPr="00C776BA" w:rsidRDefault="00AF2E32" w:rsidP="00AF2E32">
      <w:pPr>
        <w:ind w:left="709"/>
        <w:rPr>
          <w:sz w:val="22"/>
          <w:szCs w:val="22"/>
        </w:rPr>
      </w:pPr>
      <w:r w:rsidRPr="00C776BA">
        <w:rPr>
          <w:rFonts w:ascii="Segoe UI Symbol" w:eastAsia="MS Gothic" w:hAnsi="Segoe UI Symbol" w:cs="Segoe UI Symbol"/>
          <w:sz w:val="22"/>
          <w:szCs w:val="22"/>
        </w:rPr>
        <w:t>☐</w:t>
      </w:r>
      <w:r w:rsidRPr="00C776BA">
        <w:rPr>
          <w:sz w:val="22"/>
          <w:szCs w:val="22"/>
        </w:rPr>
        <w:tab/>
        <w:t xml:space="preserve"> średnie przedsiębiorstwo</w:t>
      </w:r>
    </w:p>
    <w:p w14:paraId="6705AEA4" w14:textId="77777777" w:rsidR="00AF2E32" w:rsidRPr="00C776BA" w:rsidRDefault="00AF2E32" w:rsidP="00AF2E32">
      <w:pPr>
        <w:ind w:left="709"/>
        <w:rPr>
          <w:sz w:val="22"/>
          <w:szCs w:val="22"/>
        </w:rPr>
      </w:pPr>
      <w:r w:rsidRPr="00C776BA">
        <w:rPr>
          <w:rFonts w:ascii="Segoe UI Symbol" w:eastAsia="MS Gothic" w:hAnsi="Segoe UI Symbol" w:cs="Segoe UI Symbol"/>
          <w:sz w:val="22"/>
          <w:szCs w:val="22"/>
        </w:rPr>
        <w:t>☐</w:t>
      </w:r>
      <w:r w:rsidRPr="00C776BA">
        <w:rPr>
          <w:sz w:val="22"/>
          <w:szCs w:val="22"/>
        </w:rPr>
        <w:tab/>
        <w:t xml:space="preserve"> duże przedsiębiorstwo</w:t>
      </w:r>
    </w:p>
    <w:p w14:paraId="6009B852" w14:textId="77777777" w:rsidR="00AF2E32" w:rsidRPr="00C776BA" w:rsidRDefault="00AF2E32" w:rsidP="00AF2E32">
      <w:pPr>
        <w:ind w:left="709"/>
        <w:rPr>
          <w:sz w:val="22"/>
          <w:szCs w:val="22"/>
        </w:rPr>
      </w:pPr>
      <w:r w:rsidRPr="00C776BA">
        <w:rPr>
          <w:rFonts w:ascii="Segoe UI Symbol" w:eastAsia="MS Gothic" w:hAnsi="Segoe UI Symbol" w:cs="Segoe UI Symbol"/>
          <w:sz w:val="22"/>
          <w:szCs w:val="22"/>
        </w:rPr>
        <w:t>☐</w:t>
      </w:r>
      <w:r w:rsidRPr="00C776BA">
        <w:rPr>
          <w:sz w:val="22"/>
          <w:szCs w:val="22"/>
        </w:rPr>
        <w:tab/>
        <w:t xml:space="preserve"> jednoosobowa działalność gospodarcza</w:t>
      </w:r>
    </w:p>
    <w:p w14:paraId="6FF10D75" w14:textId="77777777" w:rsidR="00AF2E32" w:rsidRPr="00C776BA" w:rsidRDefault="00AF2E32" w:rsidP="00AF2E32">
      <w:pPr>
        <w:ind w:left="709"/>
        <w:rPr>
          <w:sz w:val="22"/>
          <w:szCs w:val="22"/>
        </w:rPr>
      </w:pPr>
      <w:r w:rsidRPr="00C776BA">
        <w:rPr>
          <w:rFonts w:ascii="Segoe UI Symbol" w:eastAsia="MS Gothic" w:hAnsi="Segoe UI Symbol" w:cs="Segoe UI Symbol"/>
          <w:sz w:val="22"/>
          <w:szCs w:val="22"/>
        </w:rPr>
        <w:t>☐</w:t>
      </w:r>
      <w:r w:rsidRPr="00C776BA">
        <w:rPr>
          <w:sz w:val="22"/>
          <w:szCs w:val="22"/>
        </w:rPr>
        <w:tab/>
        <w:t xml:space="preserve"> inny rodzaj</w:t>
      </w:r>
    </w:p>
    <w:bookmarkEnd w:id="31"/>
    <w:p w14:paraId="0D9E4262" w14:textId="77777777" w:rsidR="00AF2E32" w:rsidRDefault="00AF2E32" w:rsidP="00AF2E32">
      <w:pPr>
        <w:ind w:left="709"/>
        <w:rPr>
          <w:sz w:val="22"/>
          <w:szCs w:val="22"/>
        </w:rPr>
      </w:pPr>
    </w:p>
    <w:p w14:paraId="0B656D44" w14:textId="77777777" w:rsidR="00AF2E32" w:rsidRPr="00FA16D7" w:rsidRDefault="00AF2E32" w:rsidP="00410235">
      <w:pPr>
        <w:numPr>
          <w:ilvl w:val="0"/>
          <w:numId w:val="87"/>
        </w:numPr>
        <w:spacing w:before="480"/>
        <w:ind w:left="709" w:hanging="425"/>
        <w:jc w:val="both"/>
        <w:rPr>
          <w:b/>
          <w:sz w:val="22"/>
          <w:szCs w:val="22"/>
        </w:rPr>
      </w:pPr>
      <w:r w:rsidRPr="00FA16D7">
        <w:rPr>
          <w:b/>
          <w:sz w:val="22"/>
          <w:szCs w:val="22"/>
        </w:rPr>
        <w:t xml:space="preserve">Oświadczam, </w:t>
      </w:r>
      <w:r w:rsidRPr="00FA16D7">
        <w:rPr>
          <w:sz w:val="22"/>
          <w:szCs w:val="22"/>
        </w:rPr>
        <w:t xml:space="preserve">że wyrób oferowany jako równoważny spełnia wymagania określone przez Zamawiającego w </w:t>
      </w:r>
      <w:r w:rsidRPr="00FA16D7">
        <w:rPr>
          <w:b/>
          <w:sz w:val="22"/>
          <w:szCs w:val="22"/>
        </w:rPr>
        <w:t>Załączniku Nr 1</w:t>
      </w:r>
      <w:r w:rsidRPr="00FA16D7">
        <w:rPr>
          <w:sz w:val="22"/>
          <w:szCs w:val="22"/>
        </w:rPr>
        <w:t xml:space="preserve"> do SWZ – dotyczy/ nie dotyczy. (</w:t>
      </w:r>
      <w:r w:rsidRPr="0013042A">
        <w:rPr>
          <w:b/>
          <w:sz w:val="22"/>
          <w:szCs w:val="22"/>
        </w:rPr>
        <w:t>niewłaściwe skreślić</w:t>
      </w:r>
      <w:r w:rsidRPr="00FA16D7">
        <w:rPr>
          <w:sz w:val="22"/>
          <w:szCs w:val="22"/>
        </w:rPr>
        <w:t>).</w:t>
      </w:r>
    </w:p>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DE4ED2">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DE4ED2">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DE4ED2">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DE4ED2">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DE4ED2">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DE4ED2">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410235">
      <w:pPr>
        <w:numPr>
          <w:ilvl w:val="0"/>
          <w:numId w:val="55"/>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2023r. poz. 1689</w:t>
      </w:r>
      <w:bookmarkEnd w:id="33"/>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410235">
      <w:pPr>
        <w:numPr>
          <w:ilvl w:val="0"/>
          <w:numId w:val="55"/>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DE4ED2">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DE4ED2">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DE4ED2">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DE4ED2">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DE4ED2">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DE4ED2">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DE4ED2">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DE4ED2">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DE4ED2">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DE4ED2">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DE4ED2">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DE4ED2">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DE4ED2">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77777777" w:rsidR="00825D9B" w:rsidRPr="00C57C45" w:rsidRDefault="00825D9B" w:rsidP="00825D9B">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Default="00825D9B" w:rsidP="00825D9B">
      <w:pPr>
        <w:pStyle w:val="Zwykytekst"/>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p>
    <w:p w14:paraId="55527BCA" w14:textId="69634F28" w:rsidR="004E4CF6" w:rsidRPr="00C57C45" w:rsidRDefault="004E4CF6" w:rsidP="00825D9B">
      <w:pPr>
        <w:pStyle w:val="Zwykytekst"/>
        <w:rPr>
          <w:rFonts w:ascii="Times New Roman" w:hAnsi="Times New Roman"/>
          <w:color w:val="FF0000"/>
          <w:sz w:val="22"/>
          <w:szCs w:val="22"/>
        </w:rPr>
      </w:pPr>
      <w:r w:rsidRPr="004E4CF6">
        <w:rPr>
          <w:rFonts w:ascii="Times New Roman" w:hAnsi="Times New Roman"/>
          <w:color w:val="FF0000"/>
          <w:sz w:val="22"/>
          <w:szCs w:val="22"/>
        </w:rPr>
        <w:t>Umowa została zawarta pomiędzy:</w:t>
      </w:r>
    </w:p>
    <w:p w14:paraId="066672FC"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2355F3E8" w14:textId="77777777" w:rsidR="00825D9B" w:rsidRPr="00C57C45" w:rsidRDefault="00825D9B" w:rsidP="00825D9B">
      <w:pPr>
        <w:jc w:val="both"/>
        <w:rPr>
          <w:b/>
          <w:bCs/>
          <w:color w:val="FF0000"/>
          <w:sz w:val="22"/>
          <w:szCs w:val="22"/>
        </w:rPr>
      </w:pPr>
    </w:p>
    <w:p w14:paraId="337AD443" w14:textId="77777777" w:rsidR="00825D9B" w:rsidRPr="00C57C45" w:rsidRDefault="00825D9B" w:rsidP="00825D9B">
      <w:pPr>
        <w:jc w:val="both"/>
        <w:rPr>
          <w:color w:val="FF0000"/>
          <w:sz w:val="22"/>
          <w:szCs w:val="22"/>
        </w:rPr>
      </w:pPr>
      <w:r w:rsidRPr="00C57C45">
        <w:rPr>
          <w:color w:val="FF0000"/>
          <w:sz w:val="22"/>
          <w:szCs w:val="22"/>
          <w:highlight w:val="yellow"/>
        </w:rPr>
        <w:t>lub</w:t>
      </w:r>
    </w:p>
    <w:p w14:paraId="0A2DE509" w14:textId="77777777" w:rsidR="00825D9B" w:rsidRPr="00C57C45" w:rsidRDefault="00825D9B" w:rsidP="00825D9B">
      <w:pPr>
        <w:jc w:val="both"/>
        <w:rPr>
          <w:b/>
          <w:bCs/>
          <w:color w:val="FF0000"/>
          <w:sz w:val="22"/>
          <w:szCs w:val="22"/>
        </w:rPr>
      </w:pPr>
    </w:p>
    <w:p w14:paraId="1DB843D1" w14:textId="122E511A" w:rsidR="00825D9B" w:rsidRPr="00C57C45" w:rsidRDefault="00825D9B" w:rsidP="00825D9B">
      <w:pPr>
        <w:jc w:val="both"/>
        <w:rPr>
          <w:color w:val="FF0000"/>
          <w:sz w:val="22"/>
          <w:szCs w:val="22"/>
        </w:rPr>
      </w:pPr>
      <w:r w:rsidRPr="00C57C45">
        <w:rPr>
          <w:color w:val="FF0000"/>
          <w:sz w:val="22"/>
          <w:szCs w:val="22"/>
        </w:rPr>
        <w:t>Umowa została zawarta w dniu ……….  w ……………….</w:t>
      </w:r>
      <w:r w:rsidR="00A44219">
        <w:rPr>
          <w:color w:val="FF0000"/>
          <w:sz w:val="22"/>
          <w:szCs w:val="22"/>
        </w:rPr>
        <w:t xml:space="preserve"> pomiędzy:</w:t>
      </w:r>
    </w:p>
    <w:p w14:paraId="410E6F95" w14:textId="77777777" w:rsidR="00825D9B" w:rsidRPr="00077E9C" w:rsidRDefault="00825D9B" w:rsidP="00825D9B">
      <w:pPr>
        <w:jc w:val="both"/>
        <w:rPr>
          <w:i/>
          <w:iCs/>
          <w:color w:val="FF0000"/>
          <w:sz w:val="22"/>
          <w:szCs w:val="22"/>
        </w:rPr>
      </w:pPr>
      <w:r w:rsidRPr="00077E9C">
        <w:rPr>
          <w:i/>
          <w:iCs/>
          <w:color w:val="FF0000"/>
          <w:sz w:val="22"/>
          <w:szCs w:val="22"/>
          <w:highlight w:val="yellow"/>
        </w:rPr>
        <w:t>(w przypadku wersji papierowej)</w:t>
      </w:r>
    </w:p>
    <w:p w14:paraId="61DB8BFB" w14:textId="77777777" w:rsidR="00825D9B" w:rsidRPr="003C6244" w:rsidRDefault="00825D9B" w:rsidP="00825D9B">
      <w:pPr>
        <w:jc w:val="both"/>
        <w:rPr>
          <w:sz w:val="22"/>
          <w:szCs w:val="22"/>
        </w:rPr>
      </w:pPr>
    </w:p>
    <w:p w14:paraId="3E9608C1" w14:textId="689F4C71" w:rsidR="00825D9B" w:rsidRPr="003C6244" w:rsidRDefault="00825D9B" w:rsidP="00825D9B">
      <w:pPr>
        <w:jc w:val="both"/>
        <w:rPr>
          <w:sz w:val="22"/>
          <w:szCs w:val="22"/>
        </w:rPr>
      </w:pPr>
      <w:bookmarkStart w:id="34"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FC03BC">
        <w:rPr>
          <w:sz w:val="22"/>
          <w:szCs w:val="22"/>
        </w:rPr>
        <w:t>9</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CDAB586" w14:textId="77777777" w:rsidR="00825D9B" w:rsidRDefault="00825D9B" w:rsidP="00825D9B">
      <w:pPr>
        <w:jc w:val="center"/>
        <w:rPr>
          <w:sz w:val="22"/>
          <w:szCs w:val="22"/>
        </w:rPr>
      </w:pPr>
    </w:p>
    <w:p w14:paraId="0D728E41" w14:textId="77777777" w:rsidR="00825D9B" w:rsidRDefault="00825D9B" w:rsidP="00675BAB">
      <w:pPr>
        <w:rPr>
          <w:sz w:val="22"/>
          <w:szCs w:val="22"/>
        </w:rPr>
      </w:pPr>
    </w:p>
    <w:p w14:paraId="7EC80C68"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090D8E" w14:paraId="60CE773E" w14:textId="77777777" w:rsidTr="00DE4ED2">
        <w:trPr>
          <w:trHeight w:val="20"/>
        </w:trPr>
        <w:tc>
          <w:tcPr>
            <w:tcW w:w="5000" w:type="pct"/>
            <w:gridSpan w:val="4"/>
            <w:shd w:val="clear" w:color="auto" w:fill="F2F2F2" w:themeFill="background1" w:themeFillShade="F2"/>
            <w:vAlign w:val="center"/>
          </w:tcPr>
          <w:p w14:paraId="5B90E5D8" w14:textId="77777777" w:rsidR="00825D9B" w:rsidRPr="00090D8E" w:rsidRDefault="00825D9B" w:rsidP="00DE4ED2">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825D9B" w:rsidRPr="00090D8E" w14:paraId="1991B3D3" w14:textId="77777777" w:rsidTr="00DE4ED2">
        <w:trPr>
          <w:trHeight w:val="557"/>
        </w:trPr>
        <w:tc>
          <w:tcPr>
            <w:tcW w:w="2498" w:type="pct"/>
            <w:gridSpan w:val="2"/>
            <w:vAlign w:val="center"/>
          </w:tcPr>
          <w:p w14:paraId="6BC17550" w14:textId="77777777" w:rsidR="00825D9B" w:rsidRPr="00090D8E" w:rsidRDefault="00825D9B" w:rsidP="00DE4ED2">
            <w:pPr>
              <w:widowControl w:val="0"/>
              <w:jc w:val="center"/>
              <w:rPr>
                <w:color w:val="FF0000"/>
                <w:sz w:val="18"/>
                <w:szCs w:val="18"/>
              </w:rPr>
            </w:pPr>
          </w:p>
          <w:p w14:paraId="77BE7E90" w14:textId="77777777" w:rsidR="00825D9B" w:rsidRPr="00090D8E" w:rsidRDefault="00825D9B" w:rsidP="00DE4ED2">
            <w:pPr>
              <w:widowControl w:val="0"/>
              <w:jc w:val="center"/>
              <w:rPr>
                <w:color w:val="FF0000"/>
                <w:sz w:val="18"/>
                <w:szCs w:val="18"/>
              </w:rPr>
            </w:pPr>
          </w:p>
          <w:p w14:paraId="620A47EE" w14:textId="77777777" w:rsidR="00825D9B" w:rsidRPr="00090D8E" w:rsidRDefault="00825D9B" w:rsidP="00DE4ED2">
            <w:pPr>
              <w:widowControl w:val="0"/>
              <w:jc w:val="center"/>
              <w:rPr>
                <w:color w:val="FF0000"/>
                <w:sz w:val="18"/>
                <w:szCs w:val="18"/>
              </w:rPr>
            </w:pPr>
          </w:p>
          <w:p w14:paraId="3F766BC6" w14:textId="77777777" w:rsidR="00825D9B" w:rsidRPr="00090D8E" w:rsidRDefault="00825D9B" w:rsidP="00DE4ED2">
            <w:pPr>
              <w:widowControl w:val="0"/>
              <w:jc w:val="center"/>
              <w:rPr>
                <w:color w:val="FF0000"/>
                <w:sz w:val="18"/>
                <w:szCs w:val="18"/>
              </w:rPr>
            </w:pPr>
          </w:p>
          <w:p w14:paraId="3D115D80" w14:textId="77777777" w:rsidR="00825D9B" w:rsidRPr="00090D8E" w:rsidRDefault="00825D9B" w:rsidP="00DE4ED2">
            <w:pPr>
              <w:widowControl w:val="0"/>
              <w:jc w:val="center"/>
              <w:rPr>
                <w:color w:val="FF0000"/>
                <w:sz w:val="18"/>
                <w:szCs w:val="18"/>
              </w:rPr>
            </w:pPr>
          </w:p>
          <w:p w14:paraId="5E3CD7C8" w14:textId="77777777" w:rsidR="00825D9B" w:rsidRPr="00090D8E" w:rsidRDefault="00825D9B" w:rsidP="00DE4ED2">
            <w:pPr>
              <w:widowControl w:val="0"/>
              <w:tabs>
                <w:tab w:val="left" w:pos="284"/>
                <w:tab w:val="left" w:pos="851"/>
              </w:tabs>
              <w:ind w:left="284" w:hanging="284"/>
              <w:jc w:val="center"/>
              <w:rPr>
                <w:b/>
                <w:bCs/>
                <w:color w:val="FF0000"/>
              </w:rPr>
            </w:pPr>
          </w:p>
        </w:tc>
        <w:tc>
          <w:tcPr>
            <w:tcW w:w="2502" w:type="pct"/>
            <w:gridSpan w:val="2"/>
            <w:vAlign w:val="center"/>
          </w:tcPr>
          <w:p w14:paraId="5F2EFD27" w14:textId="77777777" w:rsidR="00825D9B" w:rsidRPr="00090D8E" w:rsidRDefault="00825D9B" w:rsidP="00DE4ED2">
            <w:pPr>
              <w:widowControl w:val="0"/>
              <w:jc w:val="center"/>
              <w:rPr>
                <w:color w:val="FF0000"/>
                <w:sz w:val="18"/>
                <w:szCs w:val="18"/>
              </w:rPr>
            </w:pPr>
          </w:p>
          <w:p w14:paraId="28B2B7C8" w14:textId="77777777" w:rsidR="00825D9B" w:rsidRPr="00090D8E" w:rsidRDefault="00825D9B" w:rsidP="00DE4ED2">
            <w:pPr>
              <w:widowControl w:val="0"/>
              <w:jc w:val="center"/>
              <w:rPr>
                <w:color w:val="FF0000"/>
                <w:sz w:val="18"/>
                <w:szCs w:val="18"/>
              </w:rPr>
            </w:pPr>
          </w:p>
          <w:p w14:paraId="6B413BBC" w14:textId="77777777" w:rsidR="00825D9B" w:rsidRPr="00090D8E" w:rsidRDefault="00825D9B" w:rsidP="00DE4ED2">
            <w:pPr>
              <w:widowControl w:val="0"/>
              <w:jc w:val="center"/>
              <w:rPr>
                <w:color w:val="FF0000"/>
                <w:sz w:val="18"/>
                <w:szCs w:val="18"/>
              </w:rPr>
            </w:pPr>
          </w:p>
          <w:p w14:paraId="409D9176" w14:textId="77777777" w:rsidR="00825D9B" w:rsidRPr="00090D8E" w:rsidRDefault="00825D9B" w:rsidP="00DE4ED2">
            <w:pPr>
              <w:widowControl w:val="0"/>
              <w:jc w:val="center"/>
              <w:rPr>
                <w:color w:val="FF0000"/>
                <w:sz w:val="18"/>
                <w:szCs w:val="18"/>
              </w:rPr>
            </w:pPr>
          </w:p>
          <w:p w14:paraId="77E22093" w14:textId="77777777" w:rsidR="00825D9B" w:rsidRPr="00090D8E" w:rsidRDefault="00825D9B" w:rsidP="00DE4ED2">
            <w:pPr>
              <w:widowControl w:val="0"/>
              <w:jc w:val="center"/>
              <w:rPr>
                <w:color w:val="FF0000"/>
                <w:sz w:val="18"/>
                <w:szCs w:val="18"/>
              </w:rPr>
            </w:pPr>
          </w:p>
          <w:p w14:paraId="390896E5" w14:textId="77777777" w:rsidR="00825D9B" w:rsidRPr="00090D8E" w:rsidRDefault="00825D9B" w:rsidP="00DE4ED2">
            <w:pPr>
              <w:widowControl w:val="0"/>
              <w:tabs>
                <w:tab w:val="left" w:pos="284"/>
                <w:tab w:val="left" w:pos="851"/>
              </w:tabs>
              <w:ind w:left="284" w:hanging="284"/>
              <w:jc w:val="center"/>
              <w:rPr>
                <w:b/>
                <w:bCs/>
                <w:color w:val="FF0000"/>
              </w:rPr>
            </w:pPr>
          </w:p>
        </w:tc>
      </w:tr>
      <w:tr w:rsidR="00825D9B" w:rsidRPr="00090D8E" w14:paraId="264CF3F1" w14:textId="77777777" w:rsidTr="00DE4ED2">
        <w:trPr>
          <w:trHeight w:val="564"/>
        </w:trPr>
        <w:tc>
          <w:tcPr>
            <w:tcW w:w="1561" w:type="pct"/>
            <w:shd w:val="clear" w:color="auto" w:fill="F2F2F2" w:themeFill="background1" w:themeFillShade="F2"/>
            <w:vAlign w:val="center"/>
          </w:tcPr>
          <w:p w14:paraId="05AC56F6" w14:textId="77777777" w:rsidR="00825D9B" w:rsidRPr="00090D8E" w:rsidRDefault="00825D9B" w:rsidP="00DE4ED2">
            <w:pPr>
              <w:ind w:left="-108" w:right="-108"/>
              <w:jc w:val="center"/>
              <w:rPr>
                <w:color w:val="FF0000"/>
                <w:sz w:val="18"/>
                <w:szCs w:val="18"/>
              </w:rPr>
            </w:pPr>
            <w:r w:rsidRPr="00090D8E">
              <w:rPr>
                <w:color w:val="FF0000"/>
                <w:sz w:val="18"/>
                <w:szCs w:val="18"/>
              </w:rPr>
              <w:t>Sekretarz Komisji Przetargowej lub</w:t>
            </w:r>
          </w:p>
          <w:p w14:paraId="3F90BC69" w14:textId="77777777" w:rsidR="00825D9B" w:rsidRPr="00090D8E" w:rsidRDefault="00825D9B" w:rsidP="00DE4ED2">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090D8E" w:rsidRDefault="00825D9B" w:rsidP="00DE4ED2">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090D8E" w:rsidRDefault="00825D9B" w:rsidP="00DE4ED2">
            <w:pPr>
              <w:widowControl w:val="0"/>
              <w:ind w:left="-108" w:right="-108"/>
              <w:jc w:val="center"/>
              <w:rPr>
                <w:b/>
                <w:bCs/>
                <w:color w:val="FF0000"/>
                <w:sz w:val="18"/>
                <w:szCs w:val="18"/>
              </w:rPr>
            </w:pPr>
            <w:r w:rsidRPr="00090D8E">
              <w:rPr>
                <w:color w:val="FF0000"/>
                <w:sz w:val="18"/>
                <w:szCs w:val="18"/>
              </w:rPr>
              <w:t>Radca Prawny</w:t>
            </w:r>
          </w:p>
        </w:tc>
      </w:tr>
      <w:tr w:rsidR="00825D9B" w:rsidRPr="00090D8E" w14:paraId="0826B902" w14:textId="77777777" w:rsidTr="00DE4ED2">
        <w:trPr>
          <w:trHeight w:val="564"/>
        </w:trPr>
        <w:tc>
          <w:tcPr>
            <w:tcW w:w="1561" w:type="pct"/>
            <w:vAlign w:val="center"/>
          </w:tcPr>
          <w:p w14:paraId="71372044" w14:textId="77777777" w:rsidR="00825D9B" w:rsidRPr="00090D8E" w:rsidRDefault="00825D9B" w:rsidP="00DE4ED2">
            <w:pPr>
              <w:widowControl w:val="0"/>
              <w:jc w:val="center"/>
              <w:rPr>
                <w:color w:val="FF0000"/>
                <w:sz w:val="18"/>
                <w:szCs w:val="18"/>
              </w:rPr>
            </w:pPr>
          </w:p>
          <w:p w14:paraId="6ADDC7FD" w14:textId="77777777" w:rsidR="00825D9B" w:rsidRPr="00090D8E" w:rsidRDefault="00825D9B" w:rsidP="00DE4ED2">
            <w:pPr>
              <w:widowControl w:val="0"/>
              <w:jc w:val="center"/>
              <w:rPr>
                <w:color w:val="FF0000"/>
                <w:sz w:val="18"/>
                <w:szCs w:val="18"/>
              </w:rPr>
            </w:pPr>
          </w:p>
          <w:p w14:paraId="594E1557" w14:textId="77777777" w:rsidR="00825D9B" w:rsidRPr="00090D8E" w:rsidRDefault="00825D9B" w:rsidP="00DE4ED2">
            <w:pPr>
              <w:widowControl w:val="0"/>
              <w:jc w:val="center"/>
              <w:rPr>
                <w:color w:val="FF0000"/>
                <w:sz w:val="18"/>
                <w:szCs w:val="18"/>
              </w:rPr>
            </w:pPr>
          </w:p>
          <w:p w14:paraId="2395A21E" w14:textId="77777777" w:rsidR="00825D9B" w:rsidRPr="00090D8E" w:rsidRDefault="00825D9B" w:rsidP="00DE4ED2">
            <w:pPr>
              <w:widowControl w:val="0"/>
              <w:jc w:val="center"/>
              <w:rPr>
                <w:color w:val="FF0000"/>
                <w:sz w:val="18"/>
                <w:szCs w:val="18"/>
              </w:rPr>
            </w:pPr>
          </w:p>
          <w:p w14:paraId="3E7927E0" w14:textId="77777777" w:rsidR="00825D9B" w:rsidRPr="00090D8E" w:rsidRDefault="00825D9B" w:rsidP="00DE4ED2">
            <w:pPr>
              <w:widowControl w:val="0"/>
              <w:jc w:val="center"/>
              <w:rPr>
                <w:color w:val="FF0000"/>
                <w:sz w:val="18"/>
                <w:szCs w:val="18"/>
              </w:rPr>
            </w:pPr>
          </w:p>
          <w:p w14:paraId="48FB8116" w14:textId="77777777" w:rsidR="00825D9B" w:rsidRPr="00090D8E" w:rsidRDefault="00825D9B" w:rsidP="00DE4ED2">
            <w:pPr>
              <w:ind w:left="22"/>
              <w:jc w:val="center"/>
              <w:rPr>
                <w:color w:val="FF0000"/>
                <w:sz w:val="18"/>
                <w:szCs w:val="18"/>
              </w:rPr>
            </w:pPr>
          </w:p>
        </w:tc>
        <w:tc>
          <w:tcPr>
            <w:tcW w:w="1643" w:type="pct"/>
            <w:gridSpan w:val="2"/>
            <w:vAlign w:val="center"/>
          </w:tcPr>
          <w:p w14:paraId="7393F21F" w14:textId="77777777" w:rsidR="00825D9B" w:rsidRPr="00090D8E" w:rsidRDefault="00825D9B" w:rsidP="00DE4ED2">
            <w:pPr>
              <w:widowControl w:val="0"/>
              <w:jc w:val="center"/>
              <w:rPr>
                <w:color w:val="FF0000"/>
                <w:sz w:val="18"/>
                <w:szCs w:val="18"/>
              </w:rPr>
            </w:pPr>
          </w:p>
          <w:p w14:paraId="0DBC73E5" w14:textId="77777777" w:rsidR="00825D9B" w:rsidRPr="00090D8E" w:rsidRDefault="00825D9B" w:rsidP="00DE4ED2">
            <w:pPr>
              <w:widowControl w:val="0"/>
              <w:jc w:val="center"/>
              <w:rPr>
                <w:color w:val="FF0000"/>
                <w:sz w:val="18"/>
                <w:szCs w:val="18"/>
              </w:rPr>
            </w:pPr>
          </w:p>
          <w:p w14:paraId="11B6C993" w14:textId="77777777" w:rsidR="00825D9B" w:rsidRPr="00090D8E" w:rsidRDefault="00825D9B" w:rsidP="00DE4ED2">
            <w:pPr>
              <w:widowControl w:val="0"/>
              <w:jc w:val="center"/>
              <w:rPr>
                <w:color w:val="FF0000"/>
                <w:sz w:val="18"/>
                <w:szCs w:val="18"/>
              </w:rPr>
            </w:pPr>
          </w:p>
          <w:p w14:paraId="2C5FB46A" w14:textId="77777777" w:rsidR="00825D9B" w:rsidRPr="00090D8E" w:rsidRDefault="00825D9B" w:rsidP="00DE4ED2">
            <w:pPr>
              <w:widowControl w:val="0"/>
              <w:jc w:val="center"/>
              <w:rPr>
                <w:color w:val="FF0000"/>
                <w:sz w:val="18"/>
                <w:szCs w:val="18"/>
              </w:rPr>
            </w:pPr>
          </w:p>
          <w:p w14:paraId="6E992032" w14:textId="77777777" w:rsidR="00825D9B" w:rsidRPr="00090D8E" w:rsidRDefault="00825D9B" w:rsidP="00DE4ED2">
            <w:pPr>
              <w:widowControl w:val="0"/>
              <w:jc w:val="center"/>
              <w:rPr>
                <w:color w:val="FF0000"/>
                <w:sz w:val="18"/>
                <w:szCs w:val="18"/>
              </w:rPr>
            </w:pPr>
          </w:p>
          <w:p w14:paraId="03750844" w14:textId="77777777" w:rsidR="00825D9B" w:rsidRPr="00090D8E" w:rsidRDefault="00825D9B" w:rsidP="00DE4ED2">
            <w:pPr>
              <w:widowControl w:val="0"/>
              <w:ind w:left="34" w:hanging="34"/>
              <w:jc w:val="center"/>
              <w:rPr>
                <w:color w:val="FF0000"/>
                <w:sz w:val="18"/>
                <w:szCs w:val="18"/>
              </w:rPr>
            </w:pPr>
          </w:p>
        </w:tc>
        <w:tc>
          <w:tcPr>
            <w:tcW w:w="1796" w:type="pct"/>
            <w:vAlign w:val="center"/>
          </w:tcPr>
          <w:p w14:paraId="3BCAD3F9" w14:textId="77777777" w:rsidR="00825D9B" w:rsidRPr="00090D8E" w:rsidRDefault="00825D9B" w:rsidP="00DE4ED2">
            <w:pPr>
              <w:widowControl w:val="0"/>
              <w:jc w:val="center"/>
              <w:rPr>
                <w:color w:val="FF0000"/>
                <w:sz w:val="18"/>
                <w:szCs w:val="18"/>
              </w:rPr>
            </w:pPr>
          </w:p>
          <w:p w14:paraId="6F32C4EE" w14:textId="77777777" w:rsidR="00825D9B" w:rsidRPr="00090D8E" w:rsidRDefault="00825D9B" w:rsidP="00DE4ED2">
            <w:pPr>
              <w:widowControl w:val="0"/>
              <w:jc w:val="center"/>
              <w:rPr>
                <w:color w:val="FF0000"/>
                <w:sz w:val="18"/>
                <w:szCs w:val="18"/>
              </w:rPr>
            </w:pPr>
          </w:p>
          <w:p w14:paraId="09B9D7A0" w14:textId="77777777" w:rsidR="00825D9B" w:rsidRPr="00090D8E" w:rsidRDefault="00825D9B" w:rsidP="00DE4ED2">
            <w:pPr>
              <w:widowControl w:val="0"/>
              <w:jc w:val="center"/>
              <w:rPr>
                <w:color w:val="FF0000"/>
                <w:sz w:val="18"/>
                <w:szCs w:val="18"/>
              </w:rPr>
            </w:pPr>
          </w:p>
          <w:p w14:paraId="3991BDA9" w14:textId="77777777" w:rsidR="00825D9B" w:rsidRPr="00090D8E" w:rsidRDefault="00825D9B" w:rsidP="00DE4ED2">
            <w:pPr>
              <w:widowControl w:val="0"/>
              <w:jc w:val="center"/>
              <w:rPr>
                <w:color w:val="FF0000"/>
                <w:sz w:val="18"/>
                <w:szCs w:val="18"/>
              </w:rPr>
            </w:pPr>
          </w:p>
          <w:p w14:paraId="2725E080" w14:textId="77777777" w:rsidR="00825D9B" w:rsidRPr="00090D8E" w:rsidRDefault="00825D9B" w:rsidP="00DE4ED2">
            <w:pPr>
              <w:widowControl w:val="0"/>
              <w:jc w:val="center"/>
              <w:rPr>
                <w:color w:val="FF0000"/>
                <w:sz w:val="18"/>
                <w:szCs w:val="18"/>
              </w:rPr>
            </w:pPr>
          </w:p>
          <w:p w14:paraId="73225BC0" w14:textId="77777777" w:rsidR="00825D9B" w:rsidRPr="00090D8E" w:rsidRDefault="00825D9B" w:rsidP="00DE4ED2">
            <w:pPr>
              <w:widowControl w:val="0"/>
              <w:jc w:val="center"/>
              <w:rPr>
                <w:color w:val="FF0000"/>
                <w:sz w:val="18"/>
                <w:szCs w:val="18"/>
              </w:rPr>
            </w:pPr>
          </w:p>
        </w:tc>
      </w:tr>
    </w:tbl>
    <w:p w14:paraId="509436B3" w14:textId="77777777" w:rsidR="00825D9B" w:rsidRPr="00090D8E" w:rsidRDefault="00825D9B" w:rsidP="00825D9B">
      <w:pPr>
        <w:jc w:val="both"/>
        <w:rPr>
          <w:color w:val="FF0000"/>
          <w:sz w:val="18"/>
          <w:szCs w:val="18"/>
        </w:rPr>
      </w:pPr>
    </w:p>
    <w:p w14:paraId="61035AF9" w14:textId="77777777" w:rsidR="00825D9B" w:rsidRPr="003C6244" w:rsidRDefault="00825D9B" w:rsidP="00825D9B">
      <w:pPr>
        <w:jc w:val="center"/>
        <w:rPr>
          <w:sz w:val="22"/>
          <w:szCs w:val="22"/>
        </w:rPr>
      </w:pPr>
    </w:p>
    <w:p w14:paraId="58C5FC84" w14:textId="77777777" w:rsidR="00825D9B" w:rsidRPr="003C6244" w:rsidRDefault="00825D9B" w:rsidP="00825D9B">
      <w:pPr>
        <w:rPr>
          <w:b/>
          <w:sz w:val="22"/>
          <w:szCs w:val="22"/>
        </w:rPr>
      </w:pPr>
      <w:r>
        <w:rPr>
          <w:b/>
          <w:sz w:val="22"/>
          <w:szCs w:val="22"/>
        </w:rPr>
        <w:t>i</w:t>
      </w:r>
      <w:r w:rsidRPr="003C6244">
        <w:rPr>
          <w:b/>
          <w:sz w:val="22"/>
          <w:szCs w:val="22"/>
        </w:rPr>
        <w:t>:</w:t>
      </w:r>
    </w:p>
    <w:p w14:paraId="3E7529AC" w14:textId="77777777" w:rsidR="00825D9B" w:rsidRPr="003C6244" w:rsidRDefault="00825D9B" w:rsidP="00825D9B">
      <w:pPr>
        <w:rPr>
          <w:i/>
          <w:color w:val="FF0000"/>
          <w:sz w:val="22"/>
          <w:szCs w:val="22"/>
        </w:rPr>
      </w:pPr>
      <w:bookmarkStart w:id="35" w:name="_Hlk9317397"/>
    </w:p>
    <w:p w14:paraId="2FCC7D88" w14:textId="77777777" w:rsidR="00825D9B" w:rsidRPr="003C6244" w:rsidRDefault="00825D9B" w:rsidP="00825D9B">
      <w:pPr>
        <w:rPr>
          <w:i/>
          <w:color w:val="FF0000"/>
          <w:sz w:val="22"/>
          <w:szCs w:val="22"/>
        </w:rPr>
      </w:pPr>
      <w:r w:rsidRPr="003C6244">
        <w:rPr>
          <w:i/>
          <w:color w:val="FF0000"/>
          <w:sz w:val="22"/>
          <w:szCs w:val="22"/>
          <w:highlight w:val="yellow"/>
        </w:rPr>
        <w:t>W przypadku spółki prawa handlowego:</w:t>
      </w:r>
    </w:p>
    <w:p w14:paraId="52F8A046" w14:textId="77777777" w:rsidR="00825D9B" w:rsidRPr="003C6244" w:rsidRDefault="00825D9B" w:rsidP="00825D9B">
      <w:pPr>
        <w:jc w:val="both"/>
        <w:rPr>
          <w:sz w:val="22"/>
          <w:szCs w:val="22"/>
        </w:rPr>
      </w:pPr>
      <w:r w:rsidRPr="003C6244">
        <w:rPr>
          <w:sz w:val="22"/>
          <w:szCs w:val="22"/>
        </w:rPr>
        <w:t>__________________________________________________________________________________</w:t>
      </w:r>
    </w:p>
    <w:p w14:paraId="27297D6A" w14:textId="77777777" w:rsidR="00825D9B" w:rsidRPr="003C6244" w:rsidRDefault="00825D9B" w:rsidP="00825D9B">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6AD34D28" w14:textId="77777777" w:rsidR="00825D9B" w:rsidRPr="003C6244" w:rsidRDefault="00825D9B" w:rsidP="00825D9B">
      <w:pPr>
        <w:rPr>
          <w:i/>
          <w:color w:val="FF0000"/>
          <w:sz w:val="22"/>
          <w:szCs w:val="22"/>
        </w:rPr>
      </w:pPr>
    </w:p>
    <w:p w14:paraId="4743E41A" w14:textId="77777777" w:rsidR="00825D9B" w:rsidRPr="003C6244" w:rsidRDefault="00825D9B" w:rsidP="00825D9B">
      <w:pPr>
        <w:rPr>
          <w:i/>
          <w:color w:val="FF0000"/>
          <w:sz w:val="22"/>
          <w:szCs w:val="22"/>
        </w:rPr>
      </w:pPr>
      <w:r w:rsidRPr="003C6244">
        <w:rPr>
          <w:i/>
          <w:color w:val="FF0000"/>
          <w:sz w:val="22"/>
          <w:szCs w:val="22"/>
          <w:highlight w:val="yellow"/>
        </w:rPr>
        <w:lastRenderedPageBreak/>
        <w:t>W przypadku działalności gospodarczej prowadzonej osobiście:</w:t>
      </w:r>
    </w:p>
    <w:p w14:paraId="12929AEE" w14:textId="77777777" w:rsidR="00825D9B" w:rsidRPr="003C6244" w:rsidRDefault="00825D9B" w:rsidP="00825D9B">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1D4E5C01" w14:textId="77777777" w:rsidR="00825D9B" w:rsidRDefault="00825D9B" w:rsidP="00825D9B">
      <w:pPr>
        <w:rPr>
          <w:i/>
          <w:color w:val="FF0000"/>
          <w:sz w:val="22"/>
          <w:szCs w:val="22"/>
          <w:highlight w:val="yellow"/>
        </w:rPr>
      </w:pPr>
    </w:p>
    <w:p w14:paraId="622C4709" w14:textId="77777777" w:rsidR="00825D9B" w:rsidRDefault="00825D9B" w:rsidP="00825D9B">
      <w:pPr>
        <w:rPr>
          <w:i/>
          <w:color w:val="FF0000"/>
          <w:sz w:val="22"/>
          <w:szCs w:val="22"/>
          <w:highlight w:val="yellow"/>
        </w:rPr>
      </w:pPr>
    </w:p>
    <w:p w14:paraId="57AE18B5" w14:textId="77777777" w:rsidR="00825D9B" w:rsidRPr="003C6244" w:rsidRDefault="00825D9B" w:rsidP="00825D9B">
      <w:pPr>
        <w:rPr>
          <w:i/>
          <w:color w:val="FF0000"/>
          <w:sz w:val="22"/>
          <w:szCs w:val="22"/>
        </w:rPr>
      </w:pPr>
      <w:r w:rsidRPr="003C6244">
        <w:rPr>
          <w:i/>
          <w:color w:val="FF0000"/>
          <w:sz w:val="22"/>
          <w:szCs w:val="22"/>
          <w:highlight w:val="yellow"/>
        </w:rPr>
        <w:t>W przypadku spółki cywilnej:</w:t>
      </w:r>
    </w:p>
    <w:p w14:paraId="4CF6BBEF" w14:textId="77777777" w:rsidR="00825D9B" w:rsidRPr="003C6244" w:rsidRDefault="00825D9B" w:rsidP="00825D9B">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3094940B"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4F004A21" w14:textId="77777777" w:rsidR="00825D9B" w:rsidRPr="003C6244" w:rsidRDefault="00825D9B" w:rsidP="00825D9B">
      <w:pPr>
        <w:jc w:val="both"/>
        <w:rPr>
          <w:sz w:val="22"/>
          <w:szCs w:val="22"/>
        </w:rPr>
      </w:pPr>
      <w:r w:rsidRPr="003C6244">
        <w:rPr>
          <w:sz w:val="22"/>
          <w:szCs w:val="22"/>
        </w:rPr>
        <w:t xml:space="preserve">wspólnie prowadzącymi działalność gospodarczą w formie spółki cywilnej pod nazwą ___________ </w:t>
      </w:r>
    </w:p>
    <w:p w14:paraId="5928AF8D" w14:textId="77777777" w:rsidR="00825D9B" w:rsidRPr="003C6244" w:rsidRDefault="00825D9B" w:rsidP="00825D9B">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08E38CB7" w14:textId="77777777" w:rsidR="00825D9B" w:rsidRPr="003C6244" w:rsidRDefault="00825D9B" w:rsidP="00825D9B">
      <w:pPr>
        <w:rPr>
          <w:i/>
          <w:color w:val="FF0000"/>
          <w:sz w:val="22"/>
          <w:szCs w:val="22"/>
        </w:rPr>
      </w:pPr>
    </w:p>
    <w:p w14:paraId="1C9A0FD1" w14:textId="77777777" w:rsidR="00825D9B" w:rsidRPr="003C6244" w:rsidRDefault="00825D9B" w:rsidP="00825D9B">
      <w:pPr>
        <w:rPr>
          <w:i/>
          <w:color w:val="FF0000"/>
          <w:sz w:val="22"/>
          <w:szCs w:val="22"/>
        </w:rPr>
      </w:pPr>
      <w:r w:rsidRPr="003C6244">
        <w:rPr>
          <w:i/>
          <w:color w:val="FF0000"/>
          <w:sz w:val="22"/>
          <w:szCs w:val="22"/>
          <w:highlight w:val="yellow"/>
        </w:rPr>
        <w:t>W przypadku konsorcjum:</w:t>
      </w:r>
    </w:p>
    <w:p w14:paraId="5D5D7567" w14:textId="77777777" w:rsidR="00825D9B" w:rsidRPr="003C6244" w:rsidRDefault="00825D9B" w:rsidP="00825D9B">
      <w:pPr>
        <w:rPr>
          <w:b/>
          <w:sz w:val="22"/>
          <w:szCs w:val="22"/>
          <w:u w:val="single"/>
        </w:rPr>
      </w:pPr>
      <w:r w:rsidRPr="003C6244">
        <w:rPr>
          <w:b/>
          <w:sz w:val="22"/>
          <w:szCs w:val="22"/>
          <w:u w:val="single"/>
        </w:rPr>
        <w:t>Konsorcjum firm:</w:t>
      </w:r>
    </w:p>
    <w:p w14:paraId="656DDE43" w14:textId="77777777" w:rsidR="00825D9B" w:rsidRPr="003C6244" w:rsidRDefault="00825D9B" w:rsidP="00825D9B">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42F4951E" w14:textId="77777777" w:rsidR="00825D9B" w:rsidRPr="003C6244" w:rsidRDefault="00825D9B" w:rsidP="00825D9B">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r w:rsidRPr="003C6244">
        <w:rPr>
          <w:i/>
          <w:color w:val="FF0000"/>
          <w:sz w:val="22"/>
          <w:szCs w:val="22"/>
          <w:highlight w:val="yellow"/>
        </w:rPr>
        <w:t>informacja dla sekretarza: sprawdzamy w umowie konsorcjum czy pełnomocnik jest liderem)</w:t>
      </w:r>
    </w:p>
    <w:p w14:paraId="3C098580" w14:textId="77777777" w:rsidR="00825D9B" w:rsidRPr="003C6244" w:rsidRDefault="00825D9B" w:rsidP="00825D9B">
      <w:pPr>
        <w:jc w:val="both"/>
        <w:rPr>
          <w:i/>
          <w:color w:val="FF0000"/>
          <w:sz w:val="22"/>
          <w:szCs w:val="22"/>
        </w:rPr>
      </w:pPr>
    </w:p>
    <w:p w14:paraId="54536507"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1E579C1B" w14:textId="77777777" w:rsidR="00825D9B" w:rsidRPr="003C6244" w:rsidRDefault="00825D9B" w:rsidP="00825D9B">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5"/>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34"/>
    <w:p w14:paraId="220C7421" w14:textId="77777777" w:rsidR="00825D9B" w:rsidRDefault="00825D9B" w:rsidP="00825D9B">
      <w:pPr>
        <w:jc w:val="center"/>
        <w:rPr>
          <w:b/>
          <w:sz w:val="22"/>
          <w:szCs w:val="22"/>
        </w:rPr>
      </w:pPr>
    </w:p>
    <w:p w14:paraId="52CFD1EE" w14:textId="77777777" w:rsidR="00825D9B" w:rsidRDefault="00825D9B" w:rsidP="00825D9B">
      <w:pPr>
        <w:jc w:val="center"/>
        <w:rPr>
          <w:b/>
          <w:sz w:val="22"/>
          <w:szCs w:val="22"/>
        </w:rPr>
      </w:pPr>
    </w:p>
    <w:p w14:paraId="09B57D4B"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129453F5" w14:textId="77777777" w:rsidR="00825D9B" w:rsidRPr="00DE750C"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090D8E" w14:paraId="5565BA8C" w14:textId="77777777" w:rsidTr="00DE4ED2">
        <w:trPr>
          <w:trHeight w:val="20"/>
          <w:tblHeader/>
        </w:trPr>
        <w:tc>
          <w:tcPr>
            <w:tcW w:w="5000" w:type="pct"/>
            <w:shd w:val="clear" w:color="auto" w:fill="F2F2F2" w:themeFill="background1" w:themeFillShade="F2"/>
            <w:vAlign w:val="center"/>
          </w:tcPr>
          <w:p w14:paraId="5F6589D6" w14:textId="77777777" w:rsidR="00825D9B" w:rsidRPr="00090D8E" w:rsidRDefault="00825D9B" w:rsidP="00DE4ED2">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825D9B" w:rsidRPr="00090D8E" w14:paraId="636A7B66" w14:textId="77777777" w:rsidTr="00DE4ED2">
        <w:trPr>
          <w:trHeight w:val="1020"/>
        </w:trPr>
        <w:tc>
          <w:tcPr>
            <w:tcW w:w="5000" w:type="pct"/>
            <w:vAlign w:val="center"/>
          </w:tcPr>
          <w:p w14:paraId="3AB2649A" w14:textId="77777777" w:rsidR="00825D9B" w:rsidRPr="00090D8E" w:rsidRDefault="00825D9B" w:rsidP="00DE4ED2">
            <w:pPr>
              <w:widowControl w:val="0"/>
              <w:jc w:val="center"/>
              <w:rPr>
                <w:color w:val="FF0000"/>
                <w:sz w:val="18"/>
                <w:szCs w:val="18"/>
              </w:rPr>
            </w:pPr>
          </w:p>
          <w:p w14:paraId="68CA3651" w14:textId="77777777" w:rsidR="00825D9B" w:rsidRPr="00090D8E" w:rsidRDefault="00825D9B" w:rsidP="00DE4ED2">
            <w:pPr>
              <w:widowControl w:val="0"/>
              <w:jc w:val="center"/>
              <w:rPr>
                <w:color w:val="FF0000"/>
                <w:sz w:val="18"/>
                <w:szCs w:val="18"/>
              </w:rPr>
            </w:pPr>
          </w:p>
          <w:p w14:paraId="3092C17B" w14:textId="77777777" w:rsidR="00825D9B" w:rsidRPr="00090D8E" w:rsidRDefault="00825D9B" w:rsidP="00DE4ED2">
            <w:pPr>
              <w:widowControl w:val="0"/>
              <w:jc w:val="center"/>
              <w:rPr>
                <w:color w:val="FF0000"/>
                <w:sz w:val="18"/>
                <w:szCs w:val="18"/>
              </w:rPr>
            </w:pPr>
          </w:p>
          <w:p w14:paraId="09154F6C" w14:textId="77777777" w:rsidR="00825D9B" w:rsidRPr="00090D8E" w:rsidRDefault="00825D9B" w:rsidP="00DE4ED2">
            <w:pPr>
              <w:widowControl w:val="0"/>
              <w:jc w:val="center"/>
              <w:rPr>
                <w:color w:val="FF0000"/>
                <w:sz w:val="18"/>
                <w:szCs w:val="18"/>
              </w:rPr>
            </w:pPr>
          </w:p>
          <w:p w14:paraId="11949D81" w14:textId="77777777" w:rsidR="00825D9B" w:rsidRPr="00090D8E" w:rsidRDefault="00825D9B" w:rsidP="00DE4ED2">
            <w:pPr>
              <w:widowControl w:val="0"/>
              <w:jc w:val="center"/>
              <w:rPr>
                <w:color w:val="FF0000"/>
                <w:sz w:val="18"/>
                <w:szCs w:val="18"/>
              </w:rPr>
            </w:pPr>
          </w:p>
          <w:p w14:paraId="0D6B2B58" w14:textId="77777777" w:rsidR="00825D9B" w:rsidRPr="00090D8E" w:rsidRDefault="00825D9B" w:rsidP="00DE4ED2">
            <w:pPr>
              <w:widowControl w:val="0"/>
              <w:tabs>
                <w:tab w:val="left" w:pos="284"/>
                <w:tab w:val="left" w:pos="851"/>
              </w:tabs>
              <w:ind w:left="284" w:hanging="284"/>
              <w:jc w:val="center"/>
              <w:rPr>
                <w:b/>
                <w:bCs/>
                <w:color w:val="FF0000"/>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77777777" w:rsidR="0035712B" w:rsidRPr="003C6244" w:rsidRDefault="0035712B" w:rsidP="00410235">
      <w:pPr>
        <w:numPr>
          <w:ilvl w:val="0"/>
          <w:numId w:val="45"/>
        </w:numPr>
        <w:ind w:left="426" w:hanging="426"/>
        <w:jc w:val="both"/>
        <w:rPr>
          <w:sz w:val="22"/>
          <w:szCs w:val="22"/>
        </w:rPr>
      </w:pPr>
      <w:r w:rsidRPr="003C6244">
        <w:rPr>
          <w:color w:val="FF0000"/>
          <w:sz w:val="22"/>
          <w:szCs w:val="22"/>
        </w:rPr>
        <w:t>Uchwała nr ____________ z dnia ________________ Zarządu Polskiej Grupy Górniczej S.A. / Decyzja nr ____________ z dnia ________________</w:t>
      </w:r>
      <w:r w:rsidRPr="003C6244">
        <w:rPr>
          <w:sz w:val="22"/>
          <w:szCs w:val="22"/>
        </w:rPr>
        <w:t xml:space="preserve"> osób upoważnionych do rozstrzygnięcia 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3C6244" w:rsidRDefault="0035712B" w:rsidP="00410235">
      <w:pPr>
        <w:numPr>
          <w:ilvl w:val="0"/>
          <w:numId w:val="45"/>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410235">
      <w:pPr>
        <w:numPr>
          <w:ilvl w:val="0"/>
          <w:numId w:val="45"/>
        </w:numPr>
        <w:ind w:left="426" w:hanging="426"/>
        <w:jc w:val="both"/>
        <w:rPr>
          <w:sz w:val="22"/>
          <w:szCs w:val="22"/>
        </w:rPr>
      </w:pPr>
      <w:r w:rsidRPr="003C6244">
        <w:rPr>
          <w:sz w:val="22"/>
          <w:szCs w:val="22"/>
        </w:rPr>
        <w:t>Oferta złożona przez Wykonawcę.</w:t>
      </w:r>
    </w:p>
    <w:p w14:paraId="5874ED12" w14:textId="77777777" w:rsidR="0035712B" w:rsidRPr="003C6244" w:rsidRDefault="0035712B" w:rsidP="00357145">
      <w:pPr>
        <w:rPr>
          <w:sz w:val="22"/>
          <w:szCs w:val="22"/>
        </w:rPr>
      </w:pPr>
    </w:p>
    <w:p w14:paraId="3C079045" w14:textId="77777777" w:rsidR="00675BAB" w:rsidRDefault="00675BAB" w:rsidP="00357145">
      <w:pPr>
        <w:jc w:val="center"/>
        <w:rPr>
          <w:b/>
          <w:sz w:val="22"/>
          <w:szCs w:val="22"/>
        </w:rPr>
      </w:pPr>
    </w:p>
    <w:p w14:paraId="09366D5A" w14:textId="77777777" w:rsidR="00675BAB" w:rsidRDefault="00675BAB" w:rsidP="00357145">
      <w:pPr>
        <w:jc w:val="center"/>
        <w:rPr>
          <w:b/>
          <w:sz w:val="22"/>
          <w:szCs w:val="22"/>
        </w:rPr>
      </w:pPr>
    </w:p>
    <w:p w14:paraId="18B7A7DA" w14:textId="77777777" w:rsidR="0035712B" w:rsidRPr="003C6244" w:rsidRDefault="0035712B" w:rsidP="00357145">
      <w:pPr>
        <w:jc w:val="center"/>
        <w:rPr>
          <w:b/>
          <w:sz w:val="22"/>
          <w:szCs w:val="22"/>
        </w:rPr>
      </w:pPr>
      <w:r w:rsidRPr="003C6244">
        <w:rPr>
          <w:b/>
          <w:sz w:val="22"/>
          <w:szCs w:val="22"/>
        </w:rPr>
        <w:lastRenderedPageBreak/>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3C6244" w:rsidRDefault="0035712B" w:rsidP="00410235">
      <w:pPr>
        <w:numPr>
          <w:ilvl w:val="0"/>
          <w:numId w:val="46"/>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3C6244">
        <w:rPr>
          <w:bCs/>
          <w:sz w:val="22"/>
          <w:szCs w:val="22"/>
        </w:rPr>
        <w:t xml:space="preserve">Załączniku Nr 1 </w:t>
      </w:r>
      <w:r w:rsidRPr="003C6244">
        <w:rPr>
          <w:bCs/>
          <w:color w:val="FF0000"/>
          <w:sz w:val="22"/>
          <w:szCs w:val="22"/>
        </w:rPr>
        <w:t>oraz parametrach określonych w Załączniku Nr 1a</w:t>
      </w:r>
      <w:r w:rsidRPr="003C6244">
        <w:rPr>
          <w:color w:val="FF0000"/>
          <w:sz w:val="22"/>
          <w:szCs w:val="22"/>
        </w:rPr>
        <w:t xml:space="preserve"> </w:t>
      </w:r>
      <w:r w:rsidRPr="003C6244">
        <w:rPr>
          <w:i/>
          <w:color w:val="FF0000"/>
          <w:sz w:val="22"/>
          <w:szCs w:val="22"/>
          <w:highlight w:val="yellow"/>
        </w:rPr>
        <w:t>(jeżeli dotyczy</w:t>
      </w:r>
      <w:r w:rsidRPr="003C6244">
        <w:rPr>
          <w:color w:val="FF0000"/>
          <w:sz w:val="22"/>
          <w:szCs w:val="22"/>
          <w:highlight w:val="yellow"/>
        </w:rPr>
        <w:t>)</w:t>
      </w:r>
      <w:r w:rsidRPr="003C6244">
        <w:rPr>
          <w:sz w:val="22"/>
          <w:szCs w:val="22"/>
        </w:rPr>
        <w:t xml:space="preserve"> do umowy.</w:t>
      </w:r>
    </w:p>
    <w:p w14:paraId="12C09530" w14:textId="77777777" w:rsidR="0035712B" w:rsidRPr="003C6244" w:rsidRDefault="0035712B" w:rsidP="00410235">
      <w:pPr>
        <w:numPr>
          <w:ilvl w:val="0"/>
          <w:numId w:val="46"/>
        </w:numPr>
        <w:ind w:left="426" w:hanging="426"/>
        <w:jc w:val="both"/>
        <w:rPr>
          <w:sz w:val="22"/>
          <w:szCs w:val="22"/>
        </w:rPr>
      </w:pPr>
      <w:r w:rsidRPr="003C6244">
        <w:rPr>
          <w:sz w:val="22"/>
          <w:szCs w:val="22"/>
        </w:rPr>
        <w:t>Przedmiot umowy został sklasyfikowany pod nr kodu ________________ Wspólnego Słownika Zamówień (CPV).</w:t>
      </w:r>
    </w:p>
    <w:p w14:paraId="01281D12" w14:textId="77777777" w:rsidR="0035712B" w:rsidRPr="003C6244" w:rsidRDefault="0035712B"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410235">
      <w:pPr>
        <w:numPr>
          <w:ilvl w:val="0"/>
          <w:numId w:val="47"/>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3C6244" w:rsidRDefault="0035712B" w:rsidP="00410235">
      <w:pPr>
        <w:numPr>
          <w:ilvl w:val="1"/>
          <w:numId w:val="48"/>
        </w:numPr>
        <w:ind w:left="709" w:hanging="283"/>
        <w:jc w:val="both"/>
        <w:rPr>
          <w:sz w:val="22"/>
          <w:szCs w:val="22"/>
        </w:rPr>
      </w:pPr>
      <w:r w:rsidRPr="003C6244">
        <w:rPr>
          <w:sz w:val="22"/>
          <w:szCs w:val="22"/>
        </w:rPr>
        <w:t xml:space="preserve">wartość netto: </w:t>
      </w:r>
      <w:r w:rsidRPr="001B4BE5">
        <w:rPr>
          <w:b/>
          <w:color w:val="FF0000"/>
          <w:sz w:val="22"/>
          <w:szCs w:val="22"/>
        </w:rPr>
        <w:t>_____________ PLN</w:t>
      </w:r>
      <w:r w:rsidRPr="001B4BE5">
        <w:rPr>
          <w:color w:val="FF0000"/>
          <w:sz w:val="22"/>
          <w:szCs w:val="22"/>
        </w:rPr>
        <w:t xml:space="preserve"> (słownie: __________________________________),</w:t>
      </w:r>
    </w:p>
    <w:p w14:paraId="7C97BC09" w14:textId="77777777" w:rsidR="0035712B" w:rsidRPr="003C6244" w:rsidRDefault="0035712B" w:rsidP="00410235">
      <w:pPr>
        <w:numPr>
          <w:ilvl w:val="1"/>
          <w:numId w:val="48"/>
        </w:numPr>
        <w:ind w:left="709" w:hanging="283"/>
        <w:jc w:val="both"/>
        <w:rPr>
          <w:sz w:val="22"/>
          <w:szCs w:val="22"/>
        </w:rPr>
      </w:pPr>
      <w:r w:rsidRPr="003C6244">
        <w:rPr>
          <w:sz w:val="22"/>
          <w:szCs w:val="22"/>
        </w:rPr>
        <w:t>stawka podatku VAT: według przepisów obowiązujących w okresie realizacji umowy.</w:t>
      </w:r>
    </w:p>
    <w:p w14:paraId="6415AACA" w14:textId="77777777" w:rsidR="0035712B" w:rsidRPr="00EE44BA" w:rsidRDefault="0035712B" w:rsidP="00410235">
      <w:pPr>
        <w:numPr>
          <w:ilvl w:val="0"/>
          <w:numId w:val="47"/>
        </w:numPr>
        <w:ind w:left="426" w:hanging="426"/>
        <w:jc w:val="both"/>
        <w:rPr>
          <w:sz w:val="22"/>
          <w:szCs w:val="22"/>
        </w:rPr>
      </w:pPr>
      <w:r w:rsidRPr="00EE44BA">
        <w:rPr>
          <w:sz w:val="22"/>
          <w:szCs w:val="22"/>
        </w:rPr>
        <w:t>Zamawiający i Wykonawca oświadczają, że są podatnikami podatku VAT i posiadają NIP:</w:t>
      </w:r>
    </w:p>
    <w:p w14:paraId="2E45FB99" w14:textId="77777777" w:rsidR="0035712B" w:rsidRPr="00EE44BA" w:rsidRDefault="0035712B" w:rsidP="00357145">
      <w:pPr>
        <w:ind w:left="426"/>
        <w:jc w:val="both"/>
        <w:rPr>
          <w:sz w:val="22"/>
          <w:szCs w:val="22"/>
        </w:rPr>
      </w:pPr>
      <w:r w:rsidRPr="00EE44BA">
        <w:rPr>
          <w:sz w:val="22"/>
          <w:szCs w:val="22"/>
        </w:rPr>
        <w:t>Zamawiający:</w:t>
      </w:r>
      <w:r w:rsidRPr="00EE44BA">
        <w:rPr>
          <w:sz w:val="22"/>
          <w:szCs w:val="22"/>
        </w:rPr>
        <w:tab/>
        <w:t>634-283-47-28,</w:t>
      </w:r>
    </w:p>
    <w:p w14:paraId="4DD1EBDB" w14:textId="77777777" w:rsidR="0035712B" w:rsidRPr="00EE44BA" w:rsidRDefault="0035712B" w:rsidP="00E616AC">
      <w:pPr>
        <w:ind w:left="426"/>
        <w:jc w:val="both"/>
        <w:rPr>
          <w:color w:val="FF0000"/>
          <w:sz w:val="22"/>
          <w:szCs w:val="22"/>
        </w:rPr>
      </w:pPr>
      <w:r w:rsidRPr="00EE44BA">
        <w:rPr>
          <w:sz w:val="22"/>
          <w:szCs w:val="22"/>
        </w:rPr>
        <w:t>Wykonawca:</w:t>
      </w:r>
      <w:r w:rsidRPr="00EE44BA">
        <w:rPr>
          <w:sz w:val="22"/>
          <w:szCs w:val="22"/>
        </w:rPr>
        <w:tab/>
      </w:r>
      <w:r w:rsidRPr="00EE44BA">
        <w:rPr>
          <w:color w:val="FF0000"/>
          <w:sz w:val="22"/>
          <w:szCs w:val="22"/>
        </w:rPr>
        <w:t>_____________</w:t>
      </w:r>
    </w:p>
    <w:p w14:paraId="09521125" w14:textId="2F6FFF02" w:rsidR="0035712B" w:rsidRPr="00EE44BA" w:rsidRDefault="0035712B" w:rsidP="00410235">
      <w:pPr>
        <w:pStyle w:val="Default"/>
        <w:numPr>
          <w:ilvl w:val="0"/>
          <w:numId w:val="47"/>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2C687117" w14:textId="2F001B49" w:rsidR="0035712B" w:rsidRPr="00EE44BA" w:rsidRDefault="0035712B" w:rsidP="00410235">
      <w:pPr>
        <w:pStyle w:val="Default"/>
        <w:numPr>
          <w:ilvl w:val="0"/>
          <w:numId w:val="47"/>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410235">
      <w:pPr>
        <w:pStyle w:val="Default"/>
        <w:numPr>
          <w:ilvl w:val="0"/>
          <w:numId w:val="66"/>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410235">
      <w:pPr>
        <w:numPr>
          <w:ilvl w:val="0"/>
          <w:numId w:val="66"/>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410235">
      <w:pPr>
        <w:numPr>
          <w:ilvl w:val="0"/>
          <w:numId w:val="66"/>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410235">
      <w:pPr>
        <w:numPr>
          <w:ilvl w:val="0"/>
          <w:numId w:val="66"/>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410235">
      <w:pPr>
        <w:numPr>
          <w:ilvl w:val="0"/>
          <w:numId w:val="66"/>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410235">
      <w:pPr>
        <w:numPr>
          <w:ilvl w:val="0"/>
          <w:numId w:val="66"/>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581110" w:rsidRDefault="0035712B" w:rsidP="00410235">
      <w:pPr>
        <w:numPr>
          <w:ilvl w:val="0"/>
          <w:numId w:val="66"/>
        </w:numPr>
        <w:ind w:left="426" w:hanging="426"/>
        <w:rPr>
          <w:b/>
          <w:sz w:val="22"/>
          <w:szCs w:val="22"/>
        </w:rPr>
      </w:pPr>
      <w:r w:rsidRPr="00581110">
        <w:rPr>
          <w:sz w:val="22"/>
          <w:szCs w:val="22"/>
        </w:rPr>
        <w:t>Wyklucza się stosowanie zaliczek i przedpłat.</w:t>
      </w:r>
    </w:p>
    <w:p w14:paraId="0181DB46" w14:textId="69E732FE" w:rsidR="0035712B" w:rsidRPr="00581110" w:rsidRDefault="00EE40E9" w:rsidP="00410235">
      <w:pPr>
        <w:numPr>
          <w:ilvl w:val="0"/>
          <w:numId w:val="66"/>
        </w:numPr>
        <w:ind w:left="426" w:hanging="426"/>
        <w:jc w:val="both"/>
        <w:rPr>
          <w:sz w:val="22"/>
          <w:szCs w:val="22"/>
        </w:rPr>
      </w:pPr>
      <w:r w:rsidRPr="00581110">
        <w:rPr>
          <w:sz w:val="22"/>
          <w:szCs w:val="22"/>
        </w:rPr>
        <w:t xml:space="preserve">Faktury </w:t>
      </w:r>
      <w:r w:rsidRPr="00581110">
        <w:rPr>
          <w:iCs/>
          <w:sz w:val="22"/>
          <w:szCs w:val="22"/>
        </w:rPr>
        <w:t xml:space="preserve">za realizację przedmiotu Umowy Wykonawca wystawiać będzie Zamawiającemu w terminie wynikającym z obowiązujących przepisów prawa. </w:t>
      </w:r>
      <w:r w:rsidR="00581110">
        <w:rPr>
          <w:iCs/>
          <w:color w:val="000000" w:themeColor="text1"/>
          <w:sz w:val="22"/>
          <w:szCs w:val="22"/>
        </w:rPr>
        <w:t xml:space="preserve">Wykonawca wystawi jedną fakturę za dostawy przedmiotu zamówienia zrealizowane tego samego dnia dla danego Oddziału w ramach przedmiotowej </w:t>
      </w:r>
      <w:proofErr w:type="spellStart"/>
      <w:r w:rsidR="00581110">
        <w:rPr>
          <w:iCs/>
          <w:color w:val="000000" w:themeColor="text1"/>
          <w:sz w:val="22"/>
          <w:szCs w:val="22"/>
        </w:rPr>
        <w:t>umowu</w:t>
      </w:r>
      <w:proofErr w:type="spellEnd"/>
      <w:r w:rsidR="00581110">
        <w:rPr>
          <w:iCs/>
          <w:color w:val="000000" w:themeColor="text1"/>
          <w:sz w:val="22"/>
          <w:szCs w:val="22"/>
        </w:rPr>
        <w:t xml:space="preserve">. </w:t>
      </w:r>
      <w:r w:rsidRPr="00581110">
        <w:rPr>
          <w:iCs/>
          <w:sz w:val="22"/>
          <w:szCs w:val="22"/>
        </w:rPr>
        <w:t>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EE44BA" w:rsidRDefault="0035712B" w:rsidP="00410235">
      <w:pPr>
        <w:numPr>
          <w:ilvl w:val="0"/>
          <w:numId w:val="66"/>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Default="0035712B" w:rsidP="00357145">
      <w:pPr>
        <w:ind w:left="426"/>
        <w:jc w:val="both"/>
        <w:rPr>
          <w:sz w:val="22"/>
          <w:szCs w:val="22"/>
        </w:rPr>
      </w:pPr>
    </w:p>
    <w:p w14:paraId="42448842" w14:textId="77777777" w:rsidR="00FC03BC" w:rsidRDefault="00FC03BC" w:rsidP="00357145">
      <w:pPr>
        <w:ind w:left="426"/>
        <w:jc w:val="both"/>
        <w:rPr>
          <w:sz w:val="22"/>
          <w:szCs w:val="22"/>
        </w:rPr>
      </w:pPr>
    </w:p>
    <w:p w14:paraId="080DD7B6" w14:textId="77777777" w:rsidR="00675BAB" w:rsidRDefault="00675BAB" w:rsidP="00357145">
      <w:pPr>
        <w:ind w:left="426"/>
        <w:jc w:val="both"/>
        <w:rPr>
          <w:sz w:val="22"/>
          <w:szCs w:val="22"/>
        </w:rPr>
      </w:pPr>
    </w:p>
    <w:p w14:paraId="5A2C1375" w14:textId="77777777" w:rsidR="00FC03BC" w:rsidRPr="00EE44BA" w:rsidRDefault="00FC03BC"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410235">
      <w:pPr>
        <w:numPr>
          <w:ilvl w:val="0"/>
          <w:numId w:val="49"/>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410235">
      <w:pPr>
        <w:numPr>
          <w:ilvl w:val="0"/>
          <w:numId w:val="49"/>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410235">
      <w:pPr>
        <w:numPr>
          <w:ilvl w:val="0"/>
          <w:numId w:val="49"/>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3C6244" w:rsidRDefault="0035712B" w:rsidP="00410235">
      <w:pPr>
        <w:numPr>
          <w:ilvl w:val="0"/>
          <w:numId w:val="49"/>
        </w:numPr>
        <w:ind w:left="426" w:hanging="426"/>
        <w:jc w:val="both"/>
        <w:rPr>
          <w:sz w:val="22"/>
          <w:szCs w:val="22"/>
        </w:rPr>
      </w:pPr>
      <w:r w:rsidRPr="003C6244">
        <w:rPr>
          <w:sz w:val="22"/>
          <w:szCs w:val="22"/>
        </w:rPr>
        <w:t>W przypadku oferty wspólnej Wykonawcy ponoszą solidarną odpowiedzialność za wykonanie umowy.</w:t>
      </w:r>
    </w:p>
    <w:p w14:paraId="07560641" w14:textId="1DBD7B2C" w:rsidR="0035712B" w:rsidRPr="00FC03BC" w:rsidRDefault="00FC03BC" w:rsidP="00410235">
      <w:pPr>
        <w:numPr>
          <w:ilvl w:val="0"/>
          <w:numId w:val="49"/>
        </w:numPr>
        <w:ind w:left="426" w:hanging="426"/>
        <w:jc w:val="both"/>
        <w:rPr>
          <w:b/>
          <w:bCs/>
          <w:i/>
          <w:iCs/>
          <w:sz w:val="22"/>
          <w:szCs w:val="22"/>
        </w:rPr>
      </w:pPr>
      <w:r w:rsidRPr="00FC03BC">
        <w:rPr>
          <w:sz w:val="22"/>
          <w:szCs w:val="22"/>
        </w:rPr>
        <w:t>Strony</w:t>
      </w:r>
      <w:r w:rsidR="0035712B" w:rsidRPr="00FC03BC">
        <w:rPr>
          <w:sz w:val="22"/>
          <w:szCs w:val="22"/>
        </w:rPr>
        <w:t xml:space="preserve">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FC03BC" w:rsidRDefault="0035712B" w:rsidP="00410235">
      <w:pPr>
        <w:numPr>
          <w:ilvl w:val="0"/>
          <w:numId w:val="49"/>
        </w:numPr>
        <w:ind w:left="425" w:hanging="425"/>
        <w:jc w:val="both"/>
        <w:rPr>
          <w:b/>
          <w:sz w:val="22"/>
          <w:szCs w:val="22"/>
          <w:u w:val="single"/>
        </w:rPr>
      </w:pPr>
      <w:r w:rsidRPr="00FC03BC">
        <w:rPr>
          <w:sz w:val="22"/>
          <w:szCs w:val="22"/>
        </w:rPr>
        <w:t xml:space="preserve">Łączna maksymalna wysokość kar umownych określonych w </w:t>
      </w:r>
      <w:r w:rsidRPr="00FC03BC">
        <w:rPr>
          <w:b/>
          <w:bCs/>
          <w:sz w:val="22"/>
          <w:szCs w:val="22"/>
        </w:rPr>
        <w:t>Ogólnych Warunkach Zakupu i Realizacji Dostaw materiałów, wyrobów i części zamiennych maszyn i urządzeń dla Oddziałów Polskiej Grupy Górniczej S.A., stanowiących integralną część niniejszej umowy</w:t>
      </w:r>
      <w:r w:rsidRPr="00FC03BC">
        <w:rPr>
          <w:sz w:val="22"/>
          <w:szCs w:val="22"/>
        </w:rPr>
        <w:t xml:space="preserve"> (</w:t>
      </w:r>
      <w:r w:rsidRPr="00FC03BC">
        <w:rPr>
          <w:b/>
          <w:bCs/>
          <w:sz w:val="22"/>
          <w:szCs w:val="22"/>
        </w:rPr>
        <w:t>Załącznik Nr 3</w:t>
      </w:r>
      <w:r w:rsidRPr="00FC03BC">
        <w:rPr>
          <w:sz w:val="22"/>
          <w:szCs w:val="22"/>
        </w:rPr>
        <w:t xml:space="preserve"> do umowy), nie może przekroczyć wartości umowy</w:t>
      </w:r>
    </w:p>
    <w:p w14:paraId="719A482B" w14:textId="77777777" w:rsidR="0035712B" w:rsidRPr="00FC03BC" w:rsidRDefault="0035712B" w:rsidP="00410235">
      <w:pPr>
        <w:numPr>
          <w:ilvl w:val="0"/>
          <w:numId w:val="49"/>
        </w:numPr>
        <w:ind w:left="426" w:hanging="426"/>
        <w:jc w:val="both"/>
        <w:rPr>
          <w:sz w:val="22"/>
          <w:szCs w:val="22"/>
        </w:rPr>
      </w:pPr>
      <w:r w:rsidRPr="00FC03BC">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092B022E" w14:textId="77777777" w:rsidR="00FC03BC" w:rsidRDefault="00FC03BC" w:rsidP="00357145">
      <w:pPr>
        <w:jc w:val="center"/>
        <w:rPr>
          <w:b/>
          <w:bCs/>
          <w:i/>
          <w:iCs/>
          <w:color w:val="FF0000"/>
          <w:sz w:val="22"/>
          <w:szCs w:val="22"/>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7777777" w:rsidR="00D65AA2" w:rsidRPr="003138B1" w:rsidRDefault="0035712B" w:rsidP="00410235">
      <w:pPr>
        <w:numPr>
          <w:ilvl w:val="0"/>
          <w:numId w:val="50"/>
        </w:numPr>
        <w:ind w:left="426" w:hanging="426"/>
        <w:jc w:val="both"/>
        <w:rPr>
          <w:i/>
          <w:iCs/>
          <w:color w:val="FF0000"/>
          <w:sz w:val="22"/>
          <w:szCs w:val="22"/>
        </w:rPr>
      </w:pPr>
      <w:r w:rsidRPr="003C6244">
        <w:rPr>
          <w:color w:val="FF0000"/>
          <w:sz w:val="22"/>
          <w:szCs w:val="22"/>
        </w:rPr>
        <w:t>Umowa obowiązuje od dnia zawarcia do dnia ________________ roku</w:t>
      </w:r>
      <w:r w:rsidR="00D65AA2" w:rsidRPr="00D65AA2">
        <w:rPr>
          <w:color w:val="FF0000"/>
          <w:sz w:val="22"/>
          <w:szCs w:val="22"/>
        </w:rPr>
        <w:t xml:space="preserve"> </w:t>
      </w:r>
      <w:r w:rsidR="00D65AA2" w:rsidRPr="003C6244">
        <w:rPr>
          <w:color w:val="FF0000"/>
          <w:sz w:val="22"/>
          <w:szCs w:val="22"/>
        </w:rPr>
        <w:t>z zastrzeżeniem ust. 2</w:t>
      </w:r>
      <w:r w:rsidR="00D65AA2">
        <w:rPr>
          <w:color w:val="FF0000"/>
          <w:sz w:val="22"/>
          <w:szCs w:val="22"/>
        </w:rPr>
        <w:t xml:space="preserve"> </w:t>
      </w:r>
      <w:r w:rsidR="00D65AA2" w:rsidRPr="003138B1">
        <w:rPr>
          <w:i/>
          <w:iCs/>
          <w:color w:val="FF0000"/>
          <w:sz w:val="22"/>
          <w:szCs w:val="22"/>
          <w:highlight w:val="yellow"/>
        </w:rPr>
        <w:t>(w przypadku wersji papierowej).</w:t>
      </w:r>
    </w:p>
    <w:p w14:paraId="592CC521" w14:textId="73CB886A" w:rsidR="00D65AA2" w:rsidRDefault="00D65AA2" w:rsidP="00D65AA2">
      <w:pPr>
        <w:ind w:left="426"/>
        <w:jc w:val="both"/>
        <w:rPr>
          <w:i/>
          <w:color w:val="FF0000"/>
          <w:sz w:val="22"/>
          <w:szCs w:val="22"/>
        </w:rPr>
      </w:pPr>
      <w:r>
        <w:rPr>
          <w:i/>
          <w:color w:val="FF0000"/>
          <w:sz w:val="22"/>
          <w:szCs w:val="22"/>
        </w:rPr>
        <w:t>l</w:t>
      </w:r>
      <w:r w:rsidR="0035712B" w:rsidRPr="003C6244">
        <w:rPr>
          <w:i/>
          <w:color w:val="FF0000"/>
          <w:sz w:val="22"/>
          <w:szCs w:val="22"/>
        </w:rPr>
        <w:t>ub</w:t>
      </w:r>
    </w:p>
    <w:p w14:paraId="440CF89B" w14:textId="4E6082A7" w:rsidR="0035712B" w:rsidRPr="003C6244" w:rsidRDefault="0035712B" w:rsidP="00D65AA2">
      <w:pPr>
        <w:ind w:left="426"/>
        <w:jc w:val="both"/>
        <w:rPr>
          <w:color w:val="FF0000"/>
          <w:sz w:val="22"/>
          <w:szCs w:val="22"/>
        </w:rPr>
      </w:pPr>
      <w:r w:rsidRPr="003138B1">
        <w:rPr>
          <w:iCs/>
          <w:color w:val="FF0000"/>
          <w:sz w:val="22"/>
          <w:szCs w:val="22"/>
        </w:rPr>
        <w:t xml:space="preserve">Umowa obowiązuje </w:t>
      </w:r>
      <w:r w:rsidR="00D65AA2" w:rsidRPr="003138B1">
        <w:rPr>
          <w:iCs/>
          <w:color w:val="FF0000"/>
          <w:sz w:val="22"/>
          <w:szCs w:val="22"/>
        </w:rPr>
        <w:t xml:space="preserve">od dnia ______________ roku do dnia ________________ roku </w:t>
      </w:r>
      <w:r w:rsidR="00D65AA2" w:rsidRPr="003138B1">
        <w:rPr>
          <w:iCs/>
          <w:color w:val="FF0000"/>
          <w:sz w:val="22"/>
          <w:szCs w:val="22"/>
        </w:rPr>
        <w:br/>
      </w:r>
      <w:r w:rsidR="00D65AA2" w:rsidRPr="003C6244">
        <w:rPr>
          <w:color w:val="FF0000"/>
          <w:sz w:val="22"/>
          <w:szCs w:val="22"/>
        </w:rPr>
        <w:t>z zastrzeżeniem ust. 2</w:t>
      </w:r>
      <w:r w:rsidR="00D65AA2">
        <w:rPr>
          <w:color w:val="FF0000"/>
          <w:sz w:val="22"/>
          <w:szCs w:val="22"/>
        </w:rPr>
        <w:t xml:space="preserve"> </w:t>
      </w:r>
      <w:r w:rsidR="00D65AA2" w:rsidRPr="00C57C45">
        <w:rPr>
          <w:i/>
          <w:iCs/>
          <w:color w:val="FF0000"/>
          <w:sz w:val="22"/>
          <w:szCs w:val="22"/>
          <w:highlight w:val="yellow"/>
        </w:rPr>
        <w:t>(w przypadku wersji elektronicznej)</w:t>
      </w:r>
      <w:r w:rsidR="00D65AA2">
        <w:rPr>
          <w:i/>
          <w:iCs/>
          <w:color w:val="FF0000"/>
          <w:sz w:val="22"/>
          <w:szCs w:val="22"/>
        </w:rPr>
        <w:t>.</w:t>
      </w:r>
      <w:r w:rsidRPr="003C6244">
        <w:rPr>
          <w:color w:val="FF0000"/>
          <w:sz w:val="22"/>
          <w:szCs w:val="22"/>
        </w:rPr>
        <w:t xml:space="preserve"> </w:t>
      </w:r>
    </w:p>
    <w:p w14:paraId="40AA2987" w14:textId="77777777" w:rsidR="0035712B" w:rsidRPr="003C6244" w:rsidRDefault="0035712B" w:rsidP="00410235">
      <w:pPr>
        <w:numPr>
          <w:ilvl w:val="0"/>
          <w:numId w:val="50"/>
        </w:numPr>
        <w:ind w:left="426" w:hanging="426"/>
        <w:jc w:val="both"/>
        <w:rPr>
          <w:i/>
          <w:color w:val="FF0000"/>
          <w:sz w:val="22"/>
          <w:szCs w:val="22"/>
        </w:rPr>
      </w:pPr>
      <w:r w:rsidRPr="003C6244">
        <w:rPr>
          <w:color w:val="FF0000"/>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410235">
      <w:pPr>
        <w:numPr>
          <w:ilvl w:val="0"/>
          <w:numId w:val="50"/>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410235">
      <w:pPr>
        <w:pStyle w:val="Akapitzlist"/>
        <w:numPr>
          <w:ilvl w:val="0"/>
          <w:numId w:val="56"/>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410235">
      <w:pPr>
        <w:pStyle w:val="Akapitzlist"/>
        <w:numPr>
          <w:ilvl w:val="0"/>
          <w:numId w:val="56"/>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w:t>
      </w:r>
      <w:r w:rsidRPr="003C6244">
        <w:rPr>
          <w:color w:val="000000"/>
          <w:sz w:val="22"/>
          <w:szCs w:val="22"/>
        </w:rPr>
        <w:lastRenderedPageBreak/>
        <w:t xml:space="preserve">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410235">
      <w:pPr>
        <w:pStyle w:val="Akapitzlist"/>
        <w:numPr>
          <w:ilvl w:val="0"/>
          <w:numId w:val="56"/>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410235">
      <w:pPr>
        <w:pStyle w:val="Akapitzlist"/>
        <w:numPr>
          <w:ilvl w:val="0"/>
          <w:numId w:val="56"/>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410235">
      <w:pPr>
        <w:pStyle w:val="Akapitzlist"/>
        <w:numPr>
          <w:ilvl w:val="0"/>
          <w:numId w:val="57"/>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410235">
      <w:pPr>
        <w:pStyle w:val="Akapitzlist"/>
        <w:numPr>
          <w:ilvl w:val="0"/>
          <w:numId w:val="57"/>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410235">
      <w:pPr>
        <w:pStyle w:val="Akapitzlist"/>
        <w:numPr>
          <w:ilvl w:val="0"/>
          <w:numId w:val="56"/>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410235">
      <w:pPr>
        <w:pStyle w:val="Akapitzlist"/>
        <w:numPr>
          <w:ilvl w:val="0"/>
          <w:numId w:val="58"/>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410235">
      <w:pPr>
        <w:pStyle w:val="Akapitzlist"/>
        <w:numPr>
          <w:ilvl w:val="0"/>
          <w:numId w:val="58"/>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410235">
      <w:pPr>
        <w:pStyle w:val="Akapitzlist"/>
        <w:numPr>
          <w:ilvl w:val="0"/>
          <w:numId w:val="58"/>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410235">
      <w:pPr>
        <w:pStyle w:val="Akapitzlist"/>
        <w:numPr>
          <w:ilvl w:val="0"/>
          <w:numId w:val="56"/>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410235">
      <w:pPr>
        <w:pStyle w:val="Akapitzlist"/>
        <w:numPr>
          <w:ilvl w:val="0"/>
          <w:numId w:val="56"/>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410235">
      <w:pPr>
        <w:pStyle w:val="Akapitzlist"/>
        <w:numPr>
          <w:ilvl w:val="0"/>
          <w:numId w:val="56"/>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410235">
      <w:pPr>
        <w:pStyle w:val="Akapitzlist"/>
        <w:numPr>
          <w:ilvl w:val="0"/>
          <w:numId w:val="56"/>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410235">
      <w:pPr>
        <w:pStyle w:val="Tekstpodstawowywcity2"/>
        <w:numPr>
          <w:ilvl w:val="1"/>
          <w:numId w:val="59"/>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410235">
      <w:pPr>
        <w:pStyle w:val="Tekstpodstawowywcity2"/>
        <w:numPr>
          <w:ilvl w:val="1"/>
          <w:numId w:val="59"/>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410235">
      <w:pPr>
        <w:numPr>
          <w:ilvl w:val="2"/>
          <w:numId w:val="59"/>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410235">
      <w:pPr>
        <w:numPr>
          <w:ilvl w:val="2"/>
          <w:numId w:val="59"/>
        </w:numPr>
        <w:tabs>
          <w:tab w:val="clear" w:pos="1080"/>
          <w:tab w:val="num" w:pos="993"/>
        </w:tabs>
        <w:ind w:left="993" w:hanging="273"/>
        <w:jc w:val="both"/>
        <w:rPr>
          <w:iCs/>
          <w:color w:val="000000"/>
          <w:sz w:val="22"/>
          <w:szCs w:val="22"/>
        </w:rPr>
      </w:pPr>
      <w:r w:rsidRPr="003C6244">
        <w:rPr>
          <w:iCs/>
          <w:color w:val="000000"/>
          <w:sz w:val="22"/>
          <w:szCs w:val="22"/>
        </w:rPr>
        <w:lastRenderedPageBreak/>
        <w:t>Wykonawca zaproponuje nowy termin zakończenia wykonywania umowy,</w:t>
      </w:r>
    </w:p>
    <w:p w14:paraId="05238FE2" w14:textId="77777777" w:rsidR="0035712B" w:rsidRPr="003C6244" w:rsidRDefault="0035712B" w:rsidP="00410235">
      <w:pPr>
        <w:numPr>
          <w:ilvl w:val="2"/>
          <w:numId w:val="59"/>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410235">
      <w:pPr>
        <w:numPr>
          <w:ilvl w:val="0"/>
          <w:numId w:val="56"/>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410235">
      <w:pPr>
        <w:numPr>
          <w:ilvl w:val="0"/>
          <w:numId w:val="60"/>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410235">
      <w:pPr>
        <w:numPr>
          <w:ilvl w:val="0"/>
          <w:numId w:val="60"/>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410235">
      <w:pPr>
        <w:numPr>
          <w:ilvl w:val="0"/>
          <w:numId w:val="60"/>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410235">
      <w:pPr>
        <w:numPr>
          <w:ilvl w:val="0"/>
          <w:numId w:val="60"/>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410235">
      <w:pPr>
        <w:numPr>
          <w:ilvl w:val="0"/>
          <w:numId w:val="60"/>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410235">
      <w:pPr>
        <w:numPr>
          <w:ilvl w:val="0"/>
          <w:numId w:val="60"/>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410235">
      <w:pPr>
        <w:numPr>
          <w:ilvl w:val="0"/>
          <w:numId w:val="56"/>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410235">
      <w:pPr>
        <w:numPr>
          <w:ilvl w:val="0"/>
          <w:numId w:val="56"/>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410235">
      <w:pPr>
        <w:numPr>
          <w:ilvl w:val="0"/>
          <w:numId w:val="56"/>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410235">
      <w:pPr>
        <w:numPr>
          <w:ilvl w:val="0"/>
          <w:numId w:val="61"/>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410235">
      <w:pPr>
        <w:numPr>
          <w:ilvl w:val="0"/>
          <w:numId w:val="61"/>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410235">
      <w:pPr>
        <w:numPr>
          <w:ilvl w:val="0"/>
          <w:numId w:val="61"/>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410235">
      <w:pPr>
        <w:numPr>
          <w:ilvl w:val="0"/>
          <w:numId w:val="56"/>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410235">
      <w:pPr>
        <w:numPr>
          <w:ilvl w:val="0"/>
          <w:numId w:val="56"/>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410235">
      <w:pPr>
        <w:numPr>
          <w:ilvl w:val="0"/>
          <w:numId w:val="62"/>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410235">
      <w:pPr>
        <w:numPr>
          <w:ilvl w:val="0"/>
          <w:numId w:val="62"/>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2A694CA" w14:textId="77777777" w:rsidR="00FC03BC" w:rsidRDefault="00FC03BC" w:rsidP="00357145">
      <w:pPr>
        <w:rPr>
          <w:sz w:val="22"/>
          <w:szCs w:val="22"/>
        </w:rPr>
      </w:pPr>
    </w:p>
    <w:p w14:paraId="2BA6EA0B" w14:textId="77777777" w:rsidR="00FC03BC" w:rsidRDefault="00FC03BC" w:rsidP="00357145">
      <w:pPr>
        <w:rPr>
          <w:sz w:val="22"/>
          <w:szCs w:val="22"/>
        </w:rPr>
      </w:pPr>
    </w:p>
    <w:p w14:paraId="3D6D679C" w14:textId="77777777" w:rsidR="00FC03BC" w:rsidRDefault="00FC03BC"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410235">
      <w:pPr>
        <w:numPr>
          <w:ilvl w:val="0"/>
          <w:numId w:val="51"/>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410235">
      <w:pPr>
        <w:numPr>
          <w:ilvl w:val="0"/>
          <w:numId w:val="51"/>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410235">
      <w:pPr>
        <w:numPr>
          <w:ilvl w:val="0"/>
          <w:numId w:val="65"/>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410235">
      <w:pPr>
        <w:numPr>
          <w:ilvl w:val="0"/>
          <w:numId w:val="65"/>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410235">
      <w:pPr>
        <w:numPr>
          <w:ilvl w:val="0"/>
          <w:numId w:val="65"/>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410235">
      <w:pPr>
        <w:numPr>
          <w:ilvl w:val="0"/>
          <w:numId w:val="65"/>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410235">
      <w:pPr>
        <w:numPr>
          <w:ilvl w:val="0"/>
          <w:numId w:val="67"/>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410235">
      <w:pPr>
        <w:numPr>
          <w:ilvl w:val="0"/>
          <w:numId w:val="67"/>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410235">
      <w:pPr>
        <w:numPr>
          <w:ilvl w:val="0"/>
          <w:numId w:val="67"/>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410235">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410235">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410235">
      <w:pPr>
        <w:numPr>
          <w:ilvl w:val="0"/>
          <w:numId w:val="65"/>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410235">
      <w:pPr>
        <w:numPr>
          <w:ilvl w:val="0"/>
          <w:numId w:val="65"/>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410235">
      <w:pPr>
        <w:numPr>
          <w:ilvl w:val="0"/>
          <w:numId w:val="65"/>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410235">
      <w:pPr>
        <w:numPr>
          <w:ilvl w:val="0"/>
          <w:numId w:val="52"/>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410235">
      <w:pPr>
        <w:numPr>
          <w:ilvl w:val="0"/>
          <w:numId w:val="52"/>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410235">
      <w:pPr>
        <w:numPr>
          <w:ilvl w:val="0"/>
          <w:numId w:val="52"/>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410235">
      <w:pPr>
        <w:numPr>
          <w:ilvl w:val="0"/>
          <w:numId w:val="52"/>
        </w:numPr>
        <w:ind w:left="426" w:hanging="426"/>
        <w:jc w:val="both"/>
        <w:rPr>
          <w:sz w:val="22"/>
          <w:szCs w:val="22"/>
        </w:rPr>
      </w:pPr>
      <w:r w:rsidRPr="003C6244">
        <w:rPr>
          <w:sz w:val="22"/>
          <w:szCs w:val="22"/>
        </w:rPr>
        <w:t>W sprawach nieuregulowanych w umowie stosuje się powszechnie obowiązujące przepisy prawa polskiego.</w:t>
      </w:r>
    </w:p>
    <w:p w14:paraId="3DDEE4EA" w14:textId="77777777" w:rsidR="00AA5198" w:rsidRPr="00FC03BC" w:rsidRDefault="00AA5198" w:rsidP="00410235">
      <w:pPr>
        <w:pStyle w:val="Default"/>
        <w:numPr>
          <w:ilvl w:val="0"/>
          <w:numId w:val="52"/>
        </w:numPr>
        <w:ind w:left="426" w:hanging="426"/>
        <w:jc w:val="both"/>
        <w:rPr>
          <w:i/>
          <w:iCs/>
          <w:color w:val="auto"/>
          <w:sz w:val="22"/>
          <w:szCs w:val="22"/>
        </w:rPr>
      </w:pPr>
      <w:r w:rsidRPr="00FC03BC">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FC03BC">
        <w:rPr>
          <w:i/>
          <w:iCs/>
          <w:color w:val="auto"/>
          <w:sz w:val="22"/>
          <w:szCs w:val="22"/>
        </w:rPr>
        <w:t xml:space="preserve">W trakcie trwania umowy ceny jednostkowe mogą być </w:t>
      </w:r>
      <w:r w:rsidRPr="00FC03BC">
        <w:rPr>
          <w:i/>
          <w:iCs/>
          <w:color w:val="auto"/>
          <w:sz w:val="22"/>
          <w:szCs w:val="22"/>
        </w:rPr>
        <w:lastRenderedPageBreak/>
        <w:t xml:space="preserve">waloryzowane zgodnie z załącznikiem nr 1b do Umowy oraz możliwe jest obniżenie cen netto przez Wykonawcę w drodze jednostronnego oświadczenia woli złożonego Zamawiającemu.” </w:t>
      </w:r>
    </w:p>
    <w:p w14:paraId="39682BF0" w14:textId="30EABF8E" w:rsidR="006C315B" w:rsidRPr="00FC03BC" w:rsidRDefault="00AA5198" w:rsidP="00410235">
      <w:pPr>
        <w:pStyle w:val="Default"/>
        <w:numPr>
          <w:ilvl w:val="0"/>
          <w:numId w:val="52"/>
        </w:numPr>
        <w:ind w:left="426" w:hanging="426"/>
        <w:jc w:val="both"/>
        <w:rPr>
          <w:i/>
          <w:iCs/>
          <w:color w:val="auto"/>
          <w:sz w:val="22"/>
          <w:szCs w:val="22"/>
        </w:rPr>
      </w:pPr>
      <w:r w:rsidRPr="00FC03BC">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FC03BC">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0BA0C9F1" w14:textId="38AE4C39" w:rsidR="006C315B" w:rsidRPr="00FC03BC" w:rsidRDefault="006C315B" w:rsidP="00410235">
      <w:pPr>
        <w:pStyle w:val="Akapitzlist"/>
        <w:numPr>
          <w:ilvl w:val="0"/>
          <w:numId w:val="52"/>
        </w:numPr>
        <w:ind w:left="426" w:hanging="426"/>
        <w:rPr>
          <w:sz w:val="22"/>
          <w:szCs w:val="22"/>
        </w:rPr>
      </w:pPr>
      <w:r w:rsidRPr="00FC03BC">
        <w:rPr>
          <w:sz w:val="22"/>
          <w:szCs w:val="22"/>
        </w:rPr>
        <w:t xml:space="preserve">Umowa została sporządzona w 2 jednobrzmiących egzemplarzach po 1 egzemplarzu dla każdej ze Stron. </w:t>
      </w:r>
      <w:r w:rsidRPr="00FC03BC">
        <w:rPr>
          <w:i/>
          <w:iCs/>
          <w:sz w:val="22"/>
          <w:szCs w:val="22"/>
          <w:highlight w:val="yellow"/>
        </w:rPr>
        <w:t>(zapis tylko w przypadku wersji papierowej.)</w:t>
      </w:r>
    </w:p>
    <w:p w14:paraId="155676F0" w14:textId="77777777" w:rsidR="00AA5198" w:rsidRDefault="00AA5198" w:rsidP="00357145">
      <w:pPr>
        <w:jc w:val="center"/>
        <w:rPr>
          <w:sz w:val="22"/>
          <w:szCs w:val="22"/>
        </w:rPr>
      </w:pPr>
    </w:p>
    <w:p w14:paraId="72BB709A" w14:textId="77777777" w:rsidR="00825D9B" w:rsidRDefault="00825D9B" w:rsidP="00357145">
      <w:pPr>
        <w:jc w:val="center"/>
        <w:rPr>
          <w:sz w:val="22"/>
          <w:szCs w:val="22"/>
        </w:rPr>
      </w:pPr>
    </w:p>
    <w:p w14:paraId="54A289EF" w14:textId="77777777" w:rsidR="00825D9B" w:rsidRDefault="00825D9B" w:rsidP="00357145">
      <w:pPr>
        <w:jc w:val="center"/>
        <w:rPr>
          <w:sz w:val="22"/>
          <w:szCs w:val="22"/>
        </w:rPr>
      </w:pPr>
    </w:p>
    <w:p w14:paraId="1848A82B" w14:textId="77777777" w:rsidR="00CA0228" w:rsidRDefault="00CA0228" w:rsidP="00CA0228">
      <w:pPr>
        <w:rPr>
          <w:i/>
          <w:iCs/>
          <w:color w:val="FF0000"/>
          <w:sz w:val="22"/>
          <w:szCs w:val="22"/>
          <w:highlight w:val="yellow"/>
        </w:rPr>
      </w:pPr>
    </w:p>
    <w:p w14:paraId="0523F61F" w14:textId="77777777" w:rsidR="00CA0228" w:rsidRPr="00077E9C" w:rsidRDefault="00CA0228" w:rsidP="00CA0228">
      <w:pPr>
        <w:jc w:val="both"/>
        <w:rPr>
          <w:i/>
          <w:iCs/>
          <w:color w:val="FF0000"/>
          <w:sz w:val="22"/>
          <w:szCs w:val="22"/>
        </w:rPr>
      </w:pPr>
      <w:r w:rsidRPr="00077E9C">
        <w:rPr>
          <w:i/>
          <w:iCs/>
          <w:color w:val="FF0000"/>
          <w:sz w:val="22"/>
          <w:szCs w:val="22"/>
          <w:highlight w:val="yellow"/>
        </w:rPr>
        <w:t>(</w:t>
      </w:r>
      <w:r>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5931A03D" w14:textId="77777777" w:rsidR="00CA0228" w:rsidRDefault="00CA0228" w:rsidP="00357145">
      <w:pPr>
        <w:jc w:val="center"/>
        <w:rPr>
          <w:color w:val="FF0000"/>
          <w:sz w:val="22"/>
          <w:szCs w:val="22"/>
        </w:rPr>
      </w:pPr>
    </w:p>
    <w:p w14:paraId="43BD362D" w14:textId="77777777" w:rsidR="00CA0228" w:rsidRDefault="00CA0228" w:rsidP="00357145">
      <w:pPr>
        <w:jc w:val="center"/>
        <w:rPr>
          <w:color w:val="FF0000"/>
          <w:sz w:val="22"/>
          <w:szCs w:val="22"/>
        </w:rPr>
      </w:pPr>
    </w:p>
    <w:p w14:paraId="52CE0590" w14:textId="36684526" w:rsidR="0035712B" w:rsidRPr="00825D9B" w:rsidRDefault="0035712B" w:rsidP="00357145">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44B83CC1" w14:textId="77777777" w:rsidR="0035712B" w:rsidRPr="00825D9B" w:rsidRDefault="0035712B" w:rsidP="00357145">
      <w:pPr>
        <w:jc w:val="center"/>
        <w:rPr>
          <w:color w:val="FF0000"/>
          <w:sz w:val="22"/>
          <w:szCs w:val="22"/>
        </w:rPr>
      </w:pPr>
    </w:p>
    <w:p w14:paraId="6AFF90FA" w14:textId="77777777" w:rsidR="0035712B" w:rsidRPr="00825D9B" w:rsidRDefault="0035712B" w:rsidP="00357145">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6969B0FE" w14:textId="77777777" w:rsidR="0035712B" w:rsidRPr="00825D9B" w:rsidRDefault="0035712B" w:rsidP="00357145">
      <w:pPr>
        <w:jc w:val="center"/>
        <w:rPr>
          <w:color w:val="FF0000"/>
          <w:sz w:val="22"/>
          <w:szCs w:val="22"/>
        </w:rPr>
      </w:pPr>
    </w:p>
    <w:p w14:paraId="16B7E8F3" w14:textId="77777777" w:rsidR="0035712B" w:rsidRPr="00825D9B" w:rsidRDefault="0035712B" w:rsidP="00357145">
      <w:pPr>
        <w:jc w:val="center"/>
        <w:rPr>
          <w:color w:val="FF0000"/>
          <w:sz w:val="22"/>
          <w:szCs w:val="22"/>
        </w:rPr>
      </w:pPr>
    </w:p>
    <w:p w14:paraId="2870829A" w14:textId="77777777" w:rsidR="0035712B" w:rsidRPr="00825D9B" w:rsidRDefault="0035712B" w:rsidP="00357145">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13E3D360" w14:textId="77777777" w:rsidR="0035712B" w:rsidRPr="00750E51" w:rsidRDefault="0035712B" w:rsidP="00357145">
      <w:pPr>
        <w:jc w:val="center"/>
        <w:rPr>
          <w:sz w:val="22"/>
          <w:szCs w:val="24"/>
        </w:rPr>
      </w:pPr>
      <w:r w:rsidRPr="00135C8A">
        <w:rPr>
          <w:i/>
          <w:color w:val="FF0000"/>
          <w:sz w:val="22"/>
          <w:szCs w:val="22"/>
          <w:highlight w:val="yellow"/>
        </w:rPr>
        <w:t xml:space="preserve">(wydruk z systemu </w:t>
      </w:r>
      <w:r>
        <w:rPr>
          <w:i/>
          <w:color w:val="FF0000"/>
          <w:sz w:val="22"/>
          <w:szCs w:val="22"/>
          <w:highlight w:val="yellow"/>
        </w:rPr>
        <w:t>-</w:t>
      </w:r>
      <w:r w:rsidRPr="00135C8A">
        <w:rPr>
          <w:i/>
          <w:color w:val="FF0000"/>
          <w:sz w:val="22"/>
          <w:szCs w:val="22"/>
          <w:highlight w:val="yellow"/>
        </w:rPr>
        <w:t xml:space="preserve">  załącznik do umowy WPT – 6 ceny jednostkowe z indeksami</w:t>
      </w:r>
      <w:r>
        <w:rPr>
          <w:i/>
          <w:color w:val="FF0000"/>
          <w:sz w:val="22"/>
          <w:szCs w:val="22"/>
          <w:highlight w:val="yellow"/>
        </w:rPr>
        <w:t>, ilości szacunkowe i wartości zadań</w:t>
      </w:r>
    </w:p>
    <w:p w14:paraId="2630B8C8" w14:textId="77777777" w:rsidR="0035712B" w:rsidRPr="00750E51" w:rsidRDefault="0035712B" w:rsidP="00357145">
      <w:pPr>
        <w:jc w:val="center"/>
        <w:rPr>
          <w:sz w:val="22"/>
          <w:szCs w:val="24"/>
        </w:rPr>
      </w:pPr>
    </w:p>
    <w:p w14:paraId="362D9F42" w14:textId="77777777" w:rsidR="0035712B" w:rsidRPr="00750E51" w:rsidRDefault="0035712B" w:rsidP="00357145">
      <w:pPr>
        <w:rPr>
          <w:sz w:val="22"/>
          <w:szCs w:val="24"/>
        </w:rPr>
      </w:pPr>
    </w:p>
    <w:p w14:paraId="5DDFCAFF"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6D7B7146"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3B58610" w14:textId="77777777" w:rsidR="00825D9B" w:rsidRPr="00825D9B" w:rsidRDefault="00825D9B" w:rsidP="00825D9B">
      <w:pPr>
        <w:jc w:val="center"/>
        <w:rPr>
          <w:color w:val="FF0000"/>
          <w:sz w:val="22"/>
          <w:szCs w:val="22"/>
        </w:rPr>
      </w:pPr>
    </w:p>
    <w:p w14:paraId="55E4E290"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48D4847B" w14:textId="77777777" w:rsidR="00825D9B" w:rsidRPr="00825D9B" w:rsidRDefault="00825D9B" w:rsidP="00825D9B">
      <w:pPr>
        <w:jc w:val="center"/>
        <w:rPr>
          <w:color w:val="FF0000"/>
          <w:sz w:val="22"/>
          <w:szCs w:val="22"/>
        </w:rPr>
      </w:pPr>
    </w:p>
    <w:p w14:paraId="1BEB382E" w14:textId="77777777" w:rsidR="00825D9B" w:rsidRPr="00825D9B" w:rsidRDefault="00825D9B" w:rsidP="00825D9B">
      <w:pPr>
        <w:jc w:val="center"/>
        <w:rPr>
          <w:color w:val="FF0000"/>
          <w:sz w:val="22"/>
          <w:szCs w:val="22"/>
        </w:rPr>
      </w:pPr>
    </w:p>
    <w:p w14:paraId="29D6F9DB"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6B326C40" w14:textId="6A810E32" w:rsidR="0035712B" w:rsidRPr="009E4624"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r w:rsidRPr="009E4624">
        <w:rPr>
          <w:rFonts w:ascii="Times New Roman" w:hAnsi="Times New Roman" w:cs="Times New Roman"/>
          <w:i/>
          <w:color w:val="FF0000"/>
          <w:sz w:val="22"/>
          <w:szCs w:val="22"/>
          <w:highlight w:val="yellow"/>
        </w:rPr>
        <w:t>(jeżeli dotyczy</w:t>
      </w:r>
      <w:r w:rsidR="00F856CB">
        <w:rPr>
          <w:rFonts w:ascii="Times New Roman" w:hAnsi="Times New Roman" w:cs="Times New Roman"/>
          <w:i/>
          <w:color w:val="FF0000"/>
          <w:sz w:val="22"/>
          <w:szCs w:val="22"/>
        </w:rPr>
        <w:t>)</w:t>
      </w:r>
    </w:p>
    <w:p w14:paraId="086FCE83"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2AC4B960"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58086640" w14:textId="3874D74A" w:rsidR="0035712B"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r w:rsidR="00F84C78">
        <w:rPr>
          <w:rFonts w:ascii="Times New Roman" w:hAnsi="Times New Roman" w:cs="Times New Roman"/>
          <w:i/>
          <w:color w:val="FF0000"/>
          <w:sz w:val="22"/>
          <w:szCs w:val="22"/>
        </w:rPr>
        <w:t>)</w:t>
      </w:r>
    </w:p>
    <w:p w14:paraId="7F689015" w14:textId="77777777" w:rsidR="00F84C78" w:rsidRDefault="00F84C78" w:rsidP="00357145">
      <w:pPr>
        <w:pStyle w:val="Tekstumowy"/>
        <w:numPr>
          <w:ilvl w:val="0"/>
          <w:numId w:val="0"/>
        </w:numPr>
        <w:jc w:val="center"/>
        <w:rPr>
          <w:rFonts w:ascii="Times New Roman" w:hAnsi="Times New Roman" w:cs="Times New Roman"/>
          <w:i/>
          <w:color w:val="FF0000"/>
          <w:sz w:val="22"/>
          <w:szCs w:val="22"/>
        </w:rPr>
      </w:pPr>
    </w:p>
    <w:p w14:paraId="01CBB44D" w14:textId="77777777" w:rsidR="00F84C78" w:rsidRPr="009E4624" w:rsidRDefault="00F84C78" w:rsidP="00357145">
      <w:pPr>
        <w:pStyle w:val="Tekstumowy"/>
        <w:numPr>
          <w:ilvl w:val="0"/>
          <w:numId w:val="0"/>
        </w:numPr>
        <w:jc w:val="center"/>
        <w:rPr>
          <w:rFonts w:ascii="Times New Roman" w:hAnsi="Times New Roman" w:cs="Times New Roman"/>
          <w:i/>
          <w:color w:val="FF0000"/>
          <w:sz w:val="22"/>
          <w:szCs w:val="22"/>
        </w:rPr>
      </w:pPr>
    </w:p>
    <w:p w14:paraId="55477EF0" w14:textId="77777777" w:rsidR="0035712B" w:rsidRPr="00750E51" w:rsidRDefault="0035712B" w:rsidP="00357145">
      <w:pPr>
        <w:pStyle w:val="Tekstumowy"/>
        <w:numPr>
          <w:ilvl w:val="0"/>
          <w:numId w:val="0"/>
        </w:numPr>
        <w:rPr>
          <w:b/>
        </w:rPr>
      </w:pPr>
    </w:p>
    <w:p w14:paraId="7F5795D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E1C5CAE"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11C578E" w14:textId="77777777" w:rsidR="00825D9B" w:rsidRPr="00825D9B" w:rsidRDefault="00825D9B" w:rsidP="00825D9B">
      <w:pPr>
        <w:jc w:val="center"/>
        <w:rPr>
          <w:color w:val="FF0000"/>
          <w:sz w:val="22"/>
          <w:szCs w:val="22"/>
        </w:rPr>
      </w:pPr>
    </w:p>
    <w:p w14:paraId="37579BFB"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3707CB45" w14:textId="77777777" w:rsidR="00825D9B" w:rsidRPr="00825D9B" w:rsidRDefault="00825D9B" w:rsidP="00825D9B">
      <w:pPr>
        <w:jc w:val="center"/>
        <w:rPr>
          <w:color w:val="FF0000"/>
          <w:sz w:val="22"/>
          <w:szCs w:val="22"/>
        </w:rPr>
      </w:pPr>
    </w:p>
    <w:p w14:paraId="410DE843" w14:textId="77777777" w:rsidR="00825D9B" w:rsidRPr="00825D9B" w:rsidRDefault="00825D9B" w:rsidP="00825D9B">
      <w:pPr>
        <w:jc w:val="center"/>
        <w:rPr>
          <w:color w:val="FF0000"/>
          <w:sz w:val="22"/>
          <w:szCs w:val="22"/>
        </w:rPr>
      </w:pPr>
    </w:p>
    <w:p w14:paraId="4D94362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553D9179" w14:textId="77777777" w:rsidR="0035712B" w:rsidRDefault="0035712B" w:rsidP="00357145">
      <w:pPr>
        <w:jc w:val="right"/>
        <w:rPr>
          <w:b/>
          <w:sz w:val="22"/>
          <w:szCs w:val="22"/>
        </w:rPr>
      </w:pPr>
    </w:p>
    <w:p w14:paraId="48608562" w14:textId="5BB75D9A" w:rsidR="0035712B" w:rsidRPr="004C736E" w:rsidRDefault="0035712B" w:rsidP="00FC03BC">
      <w:pPr>
        <w:jc w:val="right"/>
        <w:rPr>
          <w:b/>
          <w:sz w:val="22"/>
          <w:szCs w:val="22"/>
        </w:rPr>
      </w:pPr>
      <w:r w:rsidRPr="004C736E">
        <w:rPr>
          <w:b/>
          <w:sz w:val="22"/>
          <w:szCs w:val="22"/>
        </w:rPr>
        <w:br w:type="page"/>
      </w:r>
      <w:r w:rsidRPr="004C736E">
        <w:rPr>
          <w:b/>
          <w:sz w:val="22"/>
          <w:szCs w:val="22"/>
        </w:rPr>
        <w:lastRenderedPageBreak/>
        <w:t>Załącznik 1b do umowy nr________</w:t>
      </w:r>
    </w:p>
    <w:p w14:paraId="39E9E2D5" w14:textId="77777777" w:rsidR="0035712B" w:rsidRPr="004C736E" w:rsidRDefault="0035712B" w:rsidP="00357145">
      <w:pPr>
        <w:jc w:val="center"/>
        <w:rPr>
          <w:b/>
          <w:sz w:val="28"/>
          <w:szCs w:val="28"/>
        </w:rPr>
      </w:pPr>
    </w:p>
    <w:p w14:paraId="5CAFE43D" w14:textId="77777777" w:rsidR="0035712B" w:rsidRPr="00FC03BC" w:rsidRDefault="0035712B" w:rsidP="00357145">
      <w:pPr>
        <w:jc w:val="center"/>
        <w:rPr>
          <w:b/>
        </w:rPr>
      </w:pPr>
      <w:r w:rsidRPr="00FC03BC">
        <w:rPr>
          <w:b/>
        </w:rPr>
        <w:t>WALORYZACJA CEN UMOWNYCH</w:t>
      </w:r>
    </w:p>
    <w:p w14:paraId="72ECDE84" w14:textId="77777777" w:rsidR="0035712B" w:rsidRPr="004C736E" w:rsidRDefault="0035712B" w:rsidP="00357145">
      <w:pPr>
        <w:jc w:val="center"/>
      </w:pPr>
    </w:p>
    <w:p w14:paraId="04215549" w14:textId="77777777" w:rsidR="0035712B" w:rsidRPr="004C736E" w:rsidRDefault="0035712B" w:rsidP="00410235">
      <w:pPr>
        <w:numPr>
          <w:ilvl w:val="0"/>
          <w:numId w:val="69"/>
        </w:numPr>
        <w:ind w:left="284" w:hanging="284"/>
        <w:jc w:val="both"/>
        <w:rPr>
          <w:u w:val="single"/>
        </w:rPr>
      </w:pPr>
      <w:bookmarkStart w:id="36"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77777777" w:rsidR="0035712B" w:rsidRPr="004C736E" w:rsidRDefault="0035712B" w:rsidP="00410235">
      <w:pPr>
        <w:numPr>
          <w:ilvl w:val="0"/>
          <w:numId w:val="69"/>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410235">
      <w:pPr>
        <w:numPr>
          <w:ilvl w:val="0"/>
          <w:numId w:val="69"/>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C736E" w:rsidRDefault="0035712B" w:rsidP="00357145">
      <w:pPr>
        <w:pStyle w:val="Akapitzlist"/>
        <w:ind w:left="284" w:hanging="284"/>
      </w:pPr>
    </w:p>
    <w:p w14:paraId="00DC59DC" w14:textId="77777777" w:rsidR="0035712B" w:rsidRPr="004C736E" w:rsidRDefault="0035712B" w:rsidP="00410235">
      <w:pPr>
        <w:numPr>
          <w:ilvl w:val="0"/>
          <w:numId w:val="69"/>
        </w:numPr>
        <w:ind w:left="284" w:hanging="284"/>
        <w:jc w:val="both"/>
      </w:pPr>
      <w:r w:rsidRPr="004C736E">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77777777" w:rsidR="0035712B" w:rsidRPr="004C736E" w:rsidRDefault="0035712B" w:rsidP="00410235">
      <w:pPr>
        <w:numPr>
          <w:ilvl w:val="0"/>
          <w:numId w:val="69"/>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4C736E" w:rsidRDefault="0035712B" w:rsidP="00357145">
      <w:pPr>
        <w:ind w:left="284" w:hanging="284"/>
        <w:jc w:val="both"/>
      </w:pPr>
    </w:p>
    <w:p w14:paraId="1F47E333" w14:textId="77777777" w:rsidR="0035712B" w:rsidRPr="004C736E" w:rsidRDefault="0035712B" w:rsidP="00410235">
      <w:pPr>
        <w:numPr>
          <w:ilvl w:val="0"/>
          <w:numId w:val="69"/>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410235">
      <w:pPr>
        <w:numPr>
          <w:ilvl w:val="0"/>
          <w:numId w:val="69"/>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rsidP="00410235">
      <w:pPr>
        <w:numPr>
          <w:ilvl w:val="0"/>
          <w:numId w:val="69"/>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410235">
      <w:pPr>
        <w:numPr>
          <w:ilvl w:val="0"/>
          <w:numId w:val="69"/>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rsidP="00410235">
      <w:pPr>
        <w:numPr>
          <w:ilvl w:val="0"/>
          <w:numId w:val="69"/>
        </w:numPr>
        <w:ind w:left="284" w:hanging="284"/>
        <w:jc w:val="both"/>
        <w:rPr>
          <w:b/>
        </w:rPr>
      </w:pPr>
      <w:r w:rsidRPr="004C736E">
        <w:t>Całkowita wartość umowy nie ulegnie zmianie.</w:t>
      </w:r>
    </w:p>
    <w:bookmarkEnd w:id="36"/>
    <w:p w14:paraId="4CF3052B" w14:textId="77777777" w:rsidR="0035712B" w:rsidRPr="004C736E" w:rsidRDefault="0035712B" w:rsidP="00357145"/>
    <w:p w14:paraId="04553F00" w14:textId="77777777" w:rsidR="00825D9B" w:rsidRDefault="00825D9B" w:rsidP="00825D9B">
      <w:pPr>
        <w:jc w:val="center"/>
        <w:rPr>
          <w:sz w:val="22"/>
          <w:szCs w:val="22"/>
        </w:rPr>
      </w:pPr>
      <w:r w:rsidRPr="00581110">
        <w:rPr>
          <w:i/>
          <w:iCs/>
          <w:color w:val="FF0000"/>
          <w:sz w:val="22"/>
          <w:szCs w:val="22"/>
        </w:rPr>
        <w:t>(w przypadku wersji papierowej)</w:t>
      </w:r>
    </w:p>
    <w:p w14:paraId="555EA370"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5ECC53BF"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5FB5AF0F" w14:textId="77777777" w:rsidR="00825D9B" w:rsidRPr="00825D9B" w:rsidRDefault="00825D9B" w:rsidP="00825D9B">
      <w:pPr>
        <w:jc w:val="center"/>
        <w:rPr>
          <w:color w:val="FF0000"/>
          <w:sz w:val="22"/>
          <w:szCs w:val="22"/>
        </w:rPr>
      </w:pPr>
    </w:p>
    <w:p w14:paraId="0A7612C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77343B" w14:textId="0D1B725C" w:rsidR="00690576" w:rsidRDefault="00690576" w:rsidP="00357145">
      <w:pPr>
        <w:spacing w:after="160"/>
        <w:rPr>
          <w:sz w:val="22"/>
          <w:szCs w:val="22"/>
        </w:rPr>
      </w:pPr>
      <w:r>
        <w:rPr>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410235">
      <w:pPr>
        <w:pStyle w:val="Akapitzlist"/>
        <w:numPr>
          <w:ilvl w:val="0"/>
          <w:numId w:val="44"/>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410235">
      <w:pPr>
        <w:pStyle w:val="Akapitzlist"/>
        <w:numPr>
          <w:ilvl w:val="2"/>
          <w:numId w:val="44"/>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410235">
      <w:pPr>
        <w:pStyle w:val="Akapitzlist"/>
        <w:numPr>
          <w:ilvl w:val="2"/>
          <w:numId w:val="44"/>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410235">
      <w:pPr>
        <w:pStyle w:val="Akapitzlist"/>
        <w:numPr>
          <w:ilvl w:val="0"/>
          <w:numId w:val="44"/>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410235">
      <w:pPr>
        <w:numPr>
          <w:ilvl w:val="2"/>
          <w:numId w:val="44"/>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410235">
      <w:pPr>
        <w:numPr>
          <w:ilvl w:val="2"/>
          <w:numId w:val="44"/>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410235">
      <w:pPr>
        <w:pStyle w:val="Akapitzlist"/>
        <w:numPr>
          <w:ilvl w:val="0"/>
          <w:numId w:val="44"/>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410235">
      <w:pPr>
        <w:numPr>
          <w:ilvl w:val="2"/>
          <w:numId w:val="44"/>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410235">
      <w:pPr>
        <w:numPr>
          <w:ilvl w:val="2"/>
          <w:numId w:val="44"/>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Pr="007F28FC" w:rsidRDefault="0035712B" w:rsidP="00357145">
      <w:pPr>
        <w:pStyle w:val="Akapitzlist"/>
        <w:ind w:left="0"/>
        <w:jc w:val="both"/>
        <w:rPr>
          <w:sz w:val="22"/>
          <w:szCs w:val="22"/>
        </w:rPr>
      </w:pPr>
    </w:p>
    <w:p w14:paraId="27C46FA0" w14:textId="77777777" w:rsidR="0035712B" w:rsidRPr="00CC5D2D" w:rsidRDefault="0035712B" w:rsidP="00410235">
      <w:pPr>
        <w:pStyle w:val="Akapitzlist"/>
        <w:numPr>
          <w:ilvl w:val="0"/>
          <w:numId w:val="44"/>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410235">
      <w:pPr>
        <w:pStyle w:val="Akapitzlist"/>
        <w:numPr>
          <w:ilvl w:val="0"/>
          <w:numId w:val="44"/>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410235">
      <w:pPr>
        <w:pStyle w:val="Akapitzlist"/>
        <w:numPr>
          <w:ilvl w:val="0"/>
          <w:numId w:val="44"/>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410235">
      <w:pPr>
        <w:pStyle w:val="Akapitzlist"/>
        <w:numPr>
          <w:ilvl w:val="0"/>
          <w:numId w:val="44"/>
        </w:numPr>
        <w:jc w:val="both"/>
        <w:rPr>
          <w:sz w:val="22"/>
          <w:szCs w:val="22"/>
        </w:rPr>
      </w:pPr>
      <w:r>
        <w:rPr>
          <w:sz w:val="22"/>
          <w:szCs w:val="22"/>
        </w:rPr>
        <w:t>Rodzaj opakowania.</w:t>
      </w:r>
    </w:p>
    <w:p w14:paraId="26187559" w14:textId="77777777" w:rsidR="0035712B" w:rsidRPr="007F28FC" w:rsidRDefault="0035712B" w:rsidP="00410235">
      <w:pPr>
        <w:numPr>
          <w:ilvl w:val="0"/>
          <w:numId w:val="53"/>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135AA530" w14:textId="77777777" w:rsidR="0035712B" w:rsidRPr="007F28FC" w:rsidRDefault="0035712B" w:rsidP="00357145">
      <w:pPr>
        <w:rPr>
          <w:sz w:val="22"/>
          <w:szCs w:val="22"/>
        </w:rPr>
      </w:pPr>
      <w:r w:rsidRPr="007F28FC">
        <w:rPr>
          <w:sz w:val="22"/>
          <w:szCs w:val="22"/>
        </w:rPr>
        <w:t>lub</w:t>
      </w:r>
    </w:p>
    <w:p w14:paraId="177FCB5A" w14:textId="77777777" w:rsidR="0035712B" w:rsidRPr="007F28FC" w:rsidRDefault="0035712B" w:rsidP="00410235">
      <w:pPr>
        <w:numPr>
          <w:ilvl w:val="0"/>
          <w:numId w:val="53"/>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357145">
      <w:pPr>
        <w:rPr>
          <w:sz w:val="22"/>
          <w:szCs w:val="22"/>
        </w:rPr>
      </w:pPr>
    </w:p>
    <w:p w14:paraId="4B0CCF8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4582451C"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1A21F8F" w14:textId="77777777" w:rsidR="00825D9B" w:rsidRPr="00825D9B" w:rsidRDefault="00825D9B" w:rsidP="00825D9B">
      <w:pPr>
        <w:jc w:val="center"/>
        <w:rPr>
          <w:color w:val="FF0000"/>
          <w:sz w:val="22"/>
          <w:szCs w:val="22"/>
        </w:rPr>
      </w:pPr>
    </w:p>
    <w:p w14:paraId="33A1895E"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571F9B83" w14:textId="77777777" w:rsidR="00825D9B" w:rsidRPr="00825D9B" w:rsidRDefault="00825D9B" w:rsidP="00825D9B">
      <w:pPr>
        <w:jc w:val="center"/>
        <w:rPr>
          <w:color w:val="FF0000"/>
          <w:sz w:val="22"/>
          <w:szCs w:val="22"/>
        </w:rPr>
      </w:pPr>
    </w:p>
    <w:p w14:paraId="729DCB8D" w14:textId="77777777" w:rsidR="00825D9B" w:rsidRPr="00825D9B" w:rsidRDefault="00825D9B" w:rsidP="00825D9B">
      <w:pPr>
        <w:jc w:val="center"/>
        <w:rPr>
          <w:color w:val="FF0000"/>
          <w:sz w:val="22"/>
          <w:szCs w:val="22"/>
        </w:rPr>
      </w:pPr>
    </w:p>
    <w:p w14:paraId="2A96CDB2"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8"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825D9B" w:rsidRDefault="0035712B" w:rsidP="00357145">
      <w:pPr>
        <w:tabs>
          <w:tab w:val="left" w:pos="4037"/>
        </w:tabs>
        <w:ind w:left="4037"/>
        <w:jc w:val="center"/>
        <w:rPr>
          <w:b/>
          <w:color w:val="FF0000"/>
        </w:rPr>
      </w:pPr>
      <w:r w:rsidRPr="00825D9B">
        <w:rPr>
          <w:b/>
          <w:color w:val="FF0000"/>
        </w:rPr>
        <w:t>__________________________</w:t>
      </w:r>
    </w:p>
    <w:p w14:paraId="65920893" w14:textId="77777777" w:rsidR="0035712B" w:rsidRPr="00825D9B" w:rsidRDefault="0035712B" w:rsidP="00357145">
      <w:pPr>
        <w:tabs>
          <w:tab w:val="left" w:pos="4037"/>
        </w:tabs>
        <w:ind w:left="4037"/>
        <w:jc w:val="center"/>
        <w:rPr>
          <w:color w:val="FF0000"/>
        </w:rPr>
      </w:pPr>
      <w:r w:rsidRPr="00825D9B">
        <w:rPr>
          <w:color w:val="FF0000"/>
        </w:rPr>
        <w:t>(podpis osoby upoważnionej</w:t>
      </w:r>
    </w:p>
    <w:p w14:paraId="2E5FEE2F" w14:textId="77777777" w:rsidR="0035712B" w:rsidRPr="00825D9B" w:rsidRDefault="0035712B" w:rsidP="00357145">
      <w:pPr>
        <w:tabs>
          <w:tab w:val="left" w:pos="4037"/>
        </w:tabs>
        <w:ind w:left="4037"/>
        <w:jc w:val="center"/>
        <w:rPr>
          <w:color w:val="FF0000"/>
        </w:rPr>
      </w:pPr>
      <w:r w:rsidRPr="00825D9B">
        <w:rPr>
          <w:color w:val="FF0000"/>
        </w:rPr>
        <w:t>do reprezentowania</w:t>
      </w:r>
    </w:p>
    <w:p w14:paraId="31415871" w14:textId="77777777" w:rsidR="0035712B" w:rsidRPr="00825D9B" w:rsidRDefault="0035712B" w:rsidP="00357145">
      <w:pPr>
        <w:tabs>
          <w:tab w:val="left" w:pos="4037"/>
        </w:tabs>
        <w:ind w:left="4037"/>
        <w:jc w:val="center"/>
        <w:rPr>
          <w:color w:val="FF0000"/>
        </w:rPr>
      </w:pPr>
      <w:r w:rsidRPr="00825D9B">
        <w:rPr>
          <w:color w:val="FF0000"/>
        </w:rPr>
        <w:t>Wykonawcy/członka konsorcjum)</w:t>
      </w:r>
    </w:p>
    <w:p w14:paraId="765DE7AC" w14:textId="77777777" w:rsidR="00825D9B" w:rsidRPr="00825D9B" w:rsidRDefault="00825D9B" w:rsidP="00825D9B">
      <w:pPr>
        <w:ind w:left="4253"/>
        <w:jc w:val="center"/>
        <w:rPr>
          <w:color w:val="FF0000"/>
          <w:sz w:val="22"/>
          <w:szCs w:val="22"/>
        </w:rPr>
      </w:pPr>
      <w:r w:rsidRPr="00825D9B">
        <w:rPr>
          <w:i/>
          <w:iCs/>
          <w:color w:val="FF0000"/>
          <w:sz w:val="22"/>
          <w:szCs w:val="22"/>
          <w:highlight w:val="yellow"/>
        </w:rPr>
        <w:t>(w przypadku wersji papierowej)</w:t>
      </w:r>
    </w:p>
    <w:p w14:paraId="593EADE4" w14:textId="77777777" w:rsidR="0035712B" w:rsidRPr="00825D9B" w:rsidRDefault="0035712B" w:rsidP="00357145">
      <w:pPr>
        <w:rPr>
          <w:color w:val="FF0000"/>
          <w:sz w:val="22"/>
          <w:szCs w:val="22"/>
        </w:rPr>
      </w:pPr>
    </w:p>
    <w:p w14:paraId="46F8002C" w14:textId="77777777" w:rsidR="00E61631" w:rsidRPr="00825D9B" w:rsidRDefault="00E61631" w:rsidP="00357145">
      <w:pPr>
        <w:rPr>
          <w:color w:val="FF0000"/>
        </w:rPr>
      </w:pPr>
    </w:p>
    <w:sectPr w:rsidR="00E61631" w:rsidRPr="00825D9B" w:rsidSect="0035712B">
      <w:headerReference w:type="default" r:id="rId39"/>
      <w:footerReference w:type="default" r:id="rId40"/>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9B3501" w14:textId="77777777" w:rsidR="00657804" w:rsidRDefault="00657804" w:rsidP="0035712B">
      <w:r>
        <w:separator/>
      </w:r>
    </w:p>
  </w:endnote>
  <w:endnote w:type="continuationSeparator" w:id="0">
    <w:p w14:paraId="3642EF26" w14:textId="77777777" w:rsidR="00657804" w:rsidRDefault="00657804"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293880" w:rsidRDefault="00293880" w:rsidP="00A5640C">
    <w:pPr>
      <w:pStyle w:val="Stopka"/>
      <w:pBdr>
        <w:top w:val="single" w:sz="4" w:space="1" w:color="auto"/>
      </w:pBdr>
      <w:rPr>
        <w:i/>
        <w:sz w:val="16"/>
        <w:szCs w:val="16"/>
      </w:rPr>
    </w:pPr>
    <w:r w:rsidRPr="00820A68">
      <w:rPr>
        <w:i/>
        <w:sz w:val="16"/>
        <w:szCs w:val="16"/>
      </w:rPr>
      <w:t>SWZ</w:t>
    </w:r>
  </w:p>
  <w:p w14:paraId="2731A6A0" w14:textId="079A2E0E" w:rsidR="00293880" w:rsidRDefault="00293880" w:rsidP="00DE4ED2">
    <w:pPr>
      <w:pStyle w:val="Stopka"/>
      <w:rPr>
        <w:i/>
        <w:sz w:val="16"/>
        <w:szCs w:val="16"/>
      </w:rPr>
    </w:pPr>
    <w:r w:rsidRPr="00BE00C7">
      <w:rPr>
        <w:i/>
        <w:sz w:val="16"/>
        <w:szCs w:val="16"/>
      </w:rPr>
      <w:t xml:space="preserve">Dostawa skrzynek ognioszczelnych łączeniowych, rozdzielczych, przelotowych dla Oddziałów Polskiej Grupy Górniczej S.A. </w:t>
    </w:r>
    <w:r>
      <w:rPr>
        <w:i/>
        <w:sz w:val="16"/>
        <w:szCs w:val="16"/>
      </w:rPr>
      <w:br/>
    </w:r>
    <w:r w:rsidRPr="00BE00C7">
      <w:rPr>
        <w:i/>
        <w:sz w:val="16"/>
        <w:szCs w:val="16"/>
      </w:rPr>
      <w:t>– nr grupy 312-1</w:t>
    </w:r>
    <w:r>
      <w:rPr>
        <w:i/>
        <w:sz w:val="16"/>
        <w:szCs w:val="16"/>
      </w:rPr>
      <w:t xml:space="preserve"> / Nr sprawy 702500294</w:t>
    </w:r>
  </w:p>
  <w:p w14:paraId="354E5F56" w14:textId="6437651D" w:rsidR="00293880" w:rsidRDefault="00293880" w:rsidP="00DE4ED2">
    <w:pPr>
      <w:pStyle w:val="Stopka"/>
    </w:pPr>
    <w:r>
      <w:rPr>
        <w:i/>
        <w:iCs/>
        <w:sz w:val="16"/>
        <w:szCs w:val="16"/>
      </w:rPr>
      <w:t>WM</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9F2142">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B3CE46" w14:textId="77777777" w:rsidR="00657804" w:rsidRDefault="00657804" w:rsidP="0035712B">
      <w:r>
        <w:separator/>
      </w:r>
    </w:p>
  </w:footnote>
  <w:footnote w:type="continuationSeparator" w:id="0">
    <w:p w14:paraId="5FEDDBC0" w14:textId="77777777" w:rsidR="00657804" w:rsidRDefault="00657804"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293880" w:rsidRPr="00FA42A8" w:rsidRDefault="00293880" w:rsidP="00DE4ED2">
    <w:pPr>
      <w:pStyle w:val="Nagwek"/>
      <w:pBdr>
        <w:bottom w:val="single" w:sz="12" w:space="1" w:color="auto"/>
      </w:pBdr>
      <w:jc w:val="center"/>
      <w:rPr>
        <w:i/>
      </w:rPr>
    </w:pPr>
    <w:r>
      <w:rPr>
        <w:i/>
      </w:rPr>
      <w:t>Polska Grupa Górnicza S.A.</w:t>
    </w:r>
  </w:p>
  <w:p w14:paraId="60DB99A1" w14:textId="77777777" w:rsidR="00293880" w:rsidRDefault="0029388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9"/>
    <w:lvl w:ilvl="0">
      <w:start w:val="1"/>
      <w:numFmt w:val="decimal"/>
      <w:lvlText w:val="%1)"/>
      <w:lvlJc w:val="left"/>
      <w:pPr>
        <w:tabs>
          <w:tab w:val="num" w:pos="862"/>
        </w:tabs>
        <w:ind w:left="862" w:hanging="360"/>
      </w:pPr>
      <w:rPr>
        <w:rFonts w:cs="Times New Roman"/>
        <w:b w:val="0"/>
        <w:i w:val="0"/>
        <w:sz w:val="22"/>
        <w:szCs w:val="22"/>
      </w:rPr>
    </w:lvl>
    <w:lvl w:ilvl="1">
      <w:start w:val="1"/>
      <w:numFmt w:val="lowerLetter"/>
      <w:lvlText w:val="%2)"/>
      <w:lvlJc w:val="left"/>
      <w:pPr>
        <w:tabs>
          <w:tab w:val="num" w:pos="0"/>
        </w:tabs>
        <w:ind w:left="1762" w:hanging="360"/>
      </w:pPr>
      <w:rPr>
        <w:b w:val="0"/>
        <w:i w:val="0"/>
      </w:rPr>
    </w:lvl>
    <w:lvl w:ilvl="2">
      <w:start w:val="1"/>
      <w:numFmt w:val="lowerRoman"/>
      <w:lvlText w:val="%3."/>
      <w:lvlJc w:val="right"/>
      <w:pPr>
        <w:tabs>
          <w:tab w:val="num" w:pos="0"/>
        </w:tabs>
        <w:ind w:left="2482" w:hanging="180"/>
      </w:pPr>
    </w:lvl>
    <w:lvl w:ilvl="3">
      <w:start w:val="1"/>
      <w:numFmt w:val="decimal"/>
      <w:lvlText w:val="%4."/>
      <w:lvlJc w:val="left"/>
      <w:pPr>
        <w:tabs>
          <w:tab w:val="num" w:pos="0"/>
        </w:tabs>
        <w:ind w:left="3202" w:hanging="360"/>
      </w:pPr>
    </w:lvl>
    <w:lvl w:ilvl="4">
      <w:start w:val="1"/>
      <w:numFmt w:val="lowerLetter"/>
      <w:lvlText w:val="%5."/>
      <w:lvlJc w:val="left"/>
      <w:pPr>
        <w:tabs>
          <w:tab w:val="num" w:pos="0"/>
        </w:tabs>
        <w:ind w:left="3922" w:hanging="360"/>
      </w:pPr>
    </w:lvl>
    <w:lvl w:ilvl="5">
      <w:start w:val="1"/>
      <w:numFmt w:val="lowerRoman"/>
      <w:lvlText w:val="%6."/>
      <w:lvlJc w:val="right"/>
      <w:pPr>
        <w:tabs>
          <w:tab w:val="num" w:pos="0"/>
        </w:tabs>
        <w:ind w:left="4642" w:hanging="180"/>
      </w:pPr>
    </w:lvl>
    <w:lvl w:ilvl="6">
      <w:start w:val="1"/>
      <w:numFmt w:val="decimal"/>
      <w:lvlText w:val="%7."/>
      <w:lvlJc w:val="left"/>
      <w:pPr>
        <w:tabs>
          <w:tab w:val="num" w:pos="0"/>
        </w:tabs>
        <w:ind w:left="5362" w:hanging="360"/>
      </w:pPr>
    </w:lvl>
    <w:lvl w:ilvl="7">
      <w:start w:val="1"/>
      <w:numFmt w:val="lowerLetter"/>
      <w:lvlText w:val="%8."/>
      <w:lvlJc w:val="left"/>
      <w:pPr>
        <w:tabs>
          <w:tab w:val="num" w:pos="0"/>
        </w:tabs>
        <w:ind w:left="6082" w:hanging="360"/>
      </w:pPr>
    </w:lvl>
    <w:lvl w:ilvl="8">
      <w:start w:val="1"/>
      <w:numFmt w:val="lowerRoman"/>
      <w:lvlText w:val="%9."/>
      <w:lvlJc w:val="right"/>
      <w:pPr>
        <w:tabs>
          <w:tab w:val="num" w:pos="0"/>
        </w:tabs>
        <w:ind w:left="6802" w:hanging="180"/>
      </w:pPr>
    </w:lvl>
  </w:abstractNum>
  <w:abstractNum w:abstractNumId="1">
    <w:nsid w:val="00000008"/>
    <w:multiLevelType w:val="singleLevel"/>
    <w:tmpl w:val="00000008"/>
    <w:name w:val="WW8Num21"/>
    <w:lvl w:ilvl="0">
      <w:start w:val="1"/>
      <w:numFmt w:val="decimal"/>
      <w:lvlText w:val="%1."/>
      <w:lvlJc w:val="left"/>
      <w:pPr>
        <w:tabs>
          <w:tab w:val="num" w:pos="360"/>
        </w:tabs>
        <w:ind w:left="360" w:hanging="360"/>
      </w:pPr>
      <w:rPr>
        <w:rFonts w:cs="Times New Roman"/>
      </w:rPr>
    </w:lvl>
  </w:abstractNum>
  <w:abstractNum w:abstractNumId="2">
    <w:nsid w:val="0000000C"/>
    <w:multiLevelType w:val="singleLevel"/>
    <w:tmpl w:val="0000000C"/>
    <w:name w:val="WW8Num37"/>
    <w:lvl w:ilvl="0">
      <w:start w:val="1"/>
      <w:numFmt w:val="bullet"/>
      <w:lvlText w:val=""/>
      <w:lvlJc w:val="left"/>
      <w:pPr>
        <w:tabs>
          <w:tab w:val="num" w:pos="709"/>
        </w:tabs>
        <w:ind w:left="1211" w:hanging="360"/>
      </w:pPr>
      <w:rPr>
        <w:rFonts w:ascii="Symbol" w:hAnsi="Symbol" w:cs="Symbol"/>
      </w:rPr>
    </w:lvl>
  </w:abstractNum>
  <w:abstractNum w:abstractNumId="3">
    <w:nsid w:val="00000012"/>
    <w:multiLevelType w:val="multilevel"/>
    <w:tmpl w:val="00000012"/>
    <w:name w:val="WW8Num52"/>
    <w:lvl w:ilvl="0">
      <w:start w:val="1"/>
      <w:numFmt w:val="decimal"/>
      <w:lvlText w:val="%1)"/>
      <w:lvlJc w:val="left"/>
      <w:pPr>
        <w:tabs>
          <w:tab w:val="num" w:pos="862"/>
        </w:tabs>
        <w:ind w:left="862" w:hanging="360"/>
      </w:pPr>
      <w:rPr>
        <w:rFonts w:cs="Times New Roman"/>
        <w:b w:val="0"/>
        <w:i w:val="0"/>
        <w:sz w:val="22"/>
        <w:szCs w:val="22"/>
      </w:rPr>
    </w:lvl>
    <w:lvl w:ilvl="1">
      <w:start w:val="1"/>
      <w:numFmt w:val="lowerLetter"/>
      <w:lvlText w:val="%2)"/>
      <w:lvlJc w:val="left"/>
      <w:pPr>
        <w:tabs>
          <w:tab w:val="num" w:pos="0"/>
        </w:tabs>
        <w:ind w:left="1440" w:hanging="360"/>
      </w:pPr>
      <w:rPr>
        <w:b w:val="0"/>
        <w:i/>
        <w:sz w:val="22"/>
        <w:szCs w:val="22"/>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00000016"/>
    <w:multiLevelType w:val="singleLevel"/>
    <w:tmpl w:val="00000016"/>
    <w:name w:val="WW8Num68"/>
    <w:lvl w:ilvl="0">
      <w:start w:val="1"/>
      <w:numFmt w:val="decimal"/>
      <w:lvlText w:val="%1)"/>
      <w:lvlJc w:val="left"/>
      <w:pPr>
        <w:tabs>
          <w:tab w:val="num" w:pos="862"/>
        </w:tabs>
        <w:ind w:left="862" w:hanging="360"/>
      </w:pPr>
      <w:rPr>
        <w:rFonts w:cs="Times New Roman"/>
        <w:b w:val="0"/>
        <w:i w:val="0"/>
        <w:sz w:val="22"/>
        <w:szCs w:val="22"/>
      </w:rPr>
    </w:lvl>
  </w:abstractNum>
  <w:abstractNum w:abstractNumId="5">
    <w:nsid w:val="00000018"/>
    <w:multiLevelType w:val="multilevel"/>
    <w:tmpl w:val="00000018"/>
    <w:name w:val="WW8Num73"/>
    <w:lvl w:ilvl="0">
      <w:start w:val="1"/>
      <w:numFmt w:val="decimal"/>
      <w:lvlText w:val="%1."/>
      <w:lvlJc w:val="left"/>
      <w:pPr>
        <w:tabs>
          <w:tab w:val="num" w:pos="502"/>
        </w:tabs>
        <w:ind w:left="502" w:hanging="360"/>
      </w:pPr>
      <w:rPr>
        <w:b/>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rPr>
        <w:rFonts w:ascii="Times New Roman" w:hAnsi="Times New Roman" w:cs="Times New Roman"/>
        <w:b/>
        <w:sz w:val="22"/>
        <w:szCs w:val="22"/>
      </w:rPr>
    </w:lvl>
    <w:lvl w:ilvl="7">
      <w:start w:val="1"/>
      <w:numFmt w:val="decimal"/>
      <w:lvlText w:val="%8)"/>
      <w:lvlJc w:val="left"/>
      <w:pPr>
        <w:tabs>
          <w:tab w:val="num" w:pos="5580"/>
        </w:tabs>
        <w:ind w:left="5580" w:hanging="360"/>
      </w:pPr>
      <w:rPr>
        <w:rFonts w:cs="Times New Roman"/>
        <w:b w:val="0"/>
        <w:i w:val="0"/>
        <w:shadow w:val="0"/>
        <w:sz w:val="22"/>
        <w:szCs w:val="22"/>
      </w:rPr>
    </w:lvl>
    <w:lvl w:ilvl="8">
      <w:start w:val="4"/>
      <w:numFmt w:val="upperLetter"/>
      <w:lvlText w:val="%9."/>
      <w:lvlJc w:val="left"/>
      <w:pPr>
        <w:tabs>
          <w:tab w:val="num" w:pos="709"/>
        </w:tabs>
        <w:ind w:left="6480" w:hanging="360"/>
      </w:pPr>
      <w:rPr>
        <w:b/>
        <w:sz w:val="22"/>
        <w:szCs w:val="22"/>
      </w:rPr>
    </w:lvl>
  </w:abstractNum>
  <w:abstractNum w:abstractNumId="6">
    <w:nsid w:val="00000019"/>
    <w:multiLevelType w:val="singleLevel"/>
    <w:tmpl w:val="00000019"/>
    <w:name w:val="WW8Num75"/>
    <w:lvl w:ilvl="0">
      <w:start w:val="1"/>
      <w:numFmt w:val="bullet"/>
      <w:lvlText w:val=""/>
      <w:lvlJc w:val="left"/>
      <w:pPr>
        <w:tabs>
          <w:tab w:val="num" w:pos="0"/>
        </w:tabs>
        <w:ind w:left="1429" w:hanging="360"/>
      </w:pPr>
      <w:rPr>
        <w:rFonts w:ascii="Symbol" w:hAnsi="Symbol" w:cs="Symbol"/>
        <w:sz w:val="22"/>
        <w:szCs w:val="22"/>
      </w:rPr>
    </w:lvl>
  </w:abstractNum>
  <w:abstractNum w:abstractNumId="7">
    <w:nsid w:val="0000001B"/>
    <w:multiLevelType w:val="multilevel"/>
    <w:tmpl w:val="0000001B"/>
    <w:name w:val="WW8Num78"/>
    <w:lvl w:ilvl="0">
      <w:start w:val="1"/>
      <w:numFmt w:val="decimal"/>
      <w:lvlText w:val="%1)"/>
      <w:lvlJc w:val="left"/>
      <w:pPr>
        <w:tabs>
          <w:tab w:val="num" w:pos="0"/>
        </w:tabs>
        <w:ind w:left="1582" w:hanging="360"/>
      </w:pPr>
    </w:lvl>
    <w:lvl w:ilvl="1">
      <w:start w:val="1"/>
      <w:numFmt w:val="lowerLetter"/>
      <w:lvlText w:val="%2."/>
      <w:lvlJc w:val="left"/>
      <w:pPr>
        <w:tabs>
          <w:tab w:val="num" w:pos="0"/>
        </w:tabs>
        <w:ind w:left="2302" w:hanging="360"/>
      </w:pPr>
    </w:lvl>
    <w:lvl w:ilvl="2">
      <w:start w:val="1"/>
      <w:numFmt w:val="lowerRoman"/>
      <w:lvlText w:val="%3."/>
      <w:lvlJc w:val="right"/>
      <w:pPr>
        <w:tabs>
          <w:tab w:val="num" w:pos="0"/>
        </w:tabs>
        <w:ind w:left="3022" w:hanging="180"/>
      </w:pPr>
    </w:lvl>
    <w:lvl w:ilvl="3">
      <w:start w:val="1"/>
      <w:numFmt w:val="decimal"/>
      <w:lvlText w:val="%4."/>
      <w:lvlJc w:val="left"/>
      <w:pPr>
        <w:tabs>
          <w:tab w:val="num" w:pos="0"/>
        </w:tabs>
        <w:ind w:left="3742" w:hanging="360"/>
      </w:pPr>
    </w:lvl>
    <w:lvl w:ilvl="4">
      <w:start w:val="1"/>
      <w:numFmt w:val="lowerLetter"/>
      <w:lvlText w:val="%5."/>
      <w:lvlJc w:val="left"/>
      <w:pPr>
        <w:tabs>
          <w:tab w:val="num" w:pos="0"/>
        </w:tabs>
        <w:ind w:left="4462" w:hanging="360"/>
      </w:pPr>
    </w:lvl>
    <w:lvl w:ilvl="5">
      <w:start w:val="1"/>
      <w:numFmt w:val="lowerRoman"/>
      <w:lvlText w:val="%6."/>
      <w:lvlJc w:val="right"/>
      <w:pPr>
        <w:tabs>
          <w:tab w:val="num" w:pos="0"/>
        </w:tabs>
        <w:ind w:left="5182" w:hanging="180"/>
      </w:pPr>
    </w:lvl>
    <w:lvl w:ilvl="6">
      <w:start w:val="1"/>
      <w:numFmt w:val="decimal"/>
      <w:lvlText w:val="%7."/>
      <w:lvlJc w:val="left"/>
      <w:pPr>
        <w:tabs>
          <w:tab w:val="num" w:pos="0"/>
        </w:tabs>
        <w:ind w:left="5902" w:hanging="360"/>
      </w:pPr>
    </w:lvl>
    <w:lvl w:ilvl="7">
      <w:start w:val="1"/>
      <w:numFmt w:val="decimal"/>
      <w:lvlText w:val="%8)"/>
      <w:lvlJc w:val="left"/>
      <w:pPr>
        <w:tabs>
          <w:tab w:val="num" w:pos="0"/>
        </w:tabs>
        <w:ind w:left="6622" w:hanging="360"/>
      </w:pPr>
      <w:rPr>
        <w:sz w:val="22"/>
        <w:szCs w:val="22"/>
      </w:rPr>
    </w:lvl>
    <w:lvl w:ilvl="8">
      <w:start w:val="1"/>
      <w:numFmt w:val="lowerRoman"/>
      <w:lvlText w:val="%9."/>
      <w:lvlJc w:val="right"/>
      <w:pPr>
        <w:tabs>
          <w:tab w:val="num" w:pos="0"/>
        </w:tabs>
        <w:ind w:left="7342" w:hanging="180"/>
      </w:pPr>
    </w:lvl>
  </w:abstractNum>
  <w:abstractNum w:abstractNumId="8">
    <w:nsid w:val="00000024"/>
    <w:multiLevelType w:val="multilevel"/>
    <w:tmpl w:val="00000024"/>
    <w:name w:val="WW8Num101"/>
    <w:lvl w:ilvl="0">
      <w:start w:val="1"/>
      <w:numFmt w:val="decimal"/>
      <w:lvlText w:val="%1."/>
      <w:lvlJc w:val="left"/>
      <w:pPr>
        <w:tabs>
          <w:tab w:val="num" w:pos="360"/>
        </w:tabs>
        <w:ind w:left="360" w:hanging="360"/>
      </w:pPr>
      <w:rPr>
        <w:rFonts w:cs="Times New Roman"/>
        <w:b w:val="0"/>
        <w:sz w:val="22"/>
        <w:szCs w:val="22"/>
      </w:rPr>
    </w:lvl>
    <w:lvl w:ilvl="1">
      <w:start w:val="1"/>
      <w:numFmt w:val="decimal"/>
      <w:lvlText w:val="%2)"/>
      <w:lvlJc w:val="left"/>
      <w:pPr>
        <w:tabs>
          <w:tab w:val="num" w:pos="785"/>
        </w:tabs>
        <w:ind w:left="785" w:hanging="360"/>
      </w:pPr>
      <w:rPr>
        <w:rFonts w:cs="Times New Roman"/>
        <w:sz w:val="24"/>
        <w:szCs w:val="24"/>
      </w:rPr>
    </w:lvl>
    <w:lvl w:ilvl="2">
      <w:start w:val="1"/>
      <w:numFmt w:val="lowerLetter"/>
      <w:lvlText w:val="%3)"/>
      <w:lvlJc w:val="left"/>
      <w:pPr>
        <w:tabs>
          <w:tab w:val="num" w:pos="1276"/>
        </w:tabs>
        <w:ind w:left="1276" w:hanging="425"/>
      </w:pPr>
      <w:rPr>
        <w:rFonts w:cs="Times New Roman"/>
      </w:rPr>
    </w:lvl>
    <w:lvl w:ilvl="3">
      <w:start w:val="1"/>
      <w:numFmt w:val="bullet"/>
      <w:lvlText w:val="-"/>
      <w:lvlJc w:val="left"/>
      <w:pPr>
        <w:tabs>
          <w:tab w:val="num" w:pos="1701"/>
        </w:tabs>
        <w:ind w:left="1701" w:hanging="425"/>
      </w:pPr>
      <w:rPr>
        <w:rFonts w:ascii="Times New Roman" w:hAnsi="Times New Roman"/>
      </w:rPr>
    </w:lvl>
    <w:lvl w:ilvl="4">
      <w:start w:val="1"/>
      <w:numFmt w:val="bullet"/>
      <w:lvlText w:val=""/>
      <w:lvlJc w:val="left"/>
      <w:pPr>
        <w:tabs>
          <w:tab w:val="num" w:pos="2126"/>
        </w:tabs>
        <w:ind w:left="2126" w:hanging="425"/>
      </w:pPr>
      <w:rPr>
        <w:rFonts w:ascii="Symbol" w:hAnsi="Symbol" w:cs="Symbol"/>
      </w:rPr>
    </w:lvl>
    <w:lvl w:ilvl="5">
      <w:start w:val="1"/>
      <w:numFmt w:val="bullet"/>
      <w:lvlText w:val=""/>
      <w:lvlJc w:val="left"/>
      <w:pPr>
        <w:tabs>
          <w:tab w:val="num" w:pos="2552"/>
        </w:tabs>
        <w:ind w:left="2552" w:hanging="426"/>
      </w:pPr>
      <w:rPr>
        <w:rFonts w:ascii="Symbol" w:hAnsi="Symbol" w:cs="Symbol"/>
      </w:rPr>
    </w:lvl>
    <w:lvl w:ilvl="6">
      <w:start w:val="1"/>
      <w:numFmt w:val="bullet"/>
      <w:lvlText w:val=""/>
      <w:lvlJc w:val="left"/>
      <w:pPr>
        <w:tabs>
          <w:tab w:val="num" w:pos="2977"/>
        </w:tabs>
        <w:ind w:left="2977" w:hanging="425"/>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9">
    <w:nsid w:val="00000029"/>
    <w:multiLevelType w:val="multilevel"/>
    <w:tmpl w:val="408C9630"/>
    <w:name w:val="WW8Num113"/>
    <w:lvl w:ilvl="0">
      <w:start w:val="1"/>
      <w:numFmt w:val="decimal"/>
      <w:lvlText w:val="%1)"/>
      <w:lvlJc w:val="left"/>
      <w:pPr>
        <w:tabs>
          <w:tab w:val="num" w:pos="862"/>
        </w:tabs>
        <w:ind w:left="862" w:hanging="360"/>
      </w:pPr>
      <w:rPr>
        <w:rFonts w:cs="Times New Roman"/>
        <w:b w:val="0"/>
        <w:i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000002A"/>
    <w:multiLevelType w:val="multilevel"/>
    <w:tmpl w:val="0000002A"/>
    <w:name w:val="WW8Num114"/>
    <w:lvl w:ilvl="0">
      <w:start w:val="1"/>
      <w:numFmt w:val="decimal"/>
      <w:lvlText w:val="%1)"/>
      <w:lvlJc w:val="left"/>
      <w:pPr>
        <w:tabs>
          <w:tab w:val="num" w:pos="862"/>
        </w:tabs>
        <w:ind w:left="862" w:hanging="360"/>
      </w:pPr>
      <w:rPr>
        <w:rFonts w:cs="Times New Roman"/>
        <w:b w:val="0"/>
        <w:i w:val="0"/>
        <w:sz w:val="22"/>
        <w:szCs w:val="22"/>
      </w:rPr>
    </w:lvl>
    <w:lvl w:ilvl="1">
      <w:start w:val="1"/>
      <w:numFmt w:val="lowerLetter"/>
      <w:lvlText w:val="%2."/>
      <w:lvlJc w:val="left"/>
      <w:pPr>
        <w:tabs>
          <w:tab w:val="num" w:pos="0"/>
        </w:tabs>
        <w:ind w:left="1762" w:hanging="360"/>
      </w:pPr>
    </w:lvl>
    <w:lvl w:ilvl="2">
      <w:start w:val="1"/>
      <w:numFmt w:val="lowerRoman"/>
      <w:lvlText w:val="%3."/>
      <w:lvlJc w:val="right"/>
      <w:pPr>
        <w:tabs>
          <w:tab w:val="num" w:pos="0"/>
        </w:tabs>
        <w:ind w:left="2482" w:hanging="180"/>
      </w:pPr>
    </w:lvl>
    <w:lvl w:ilvl="3">
      <w:start w:val="1"/>
      <w:numFmt w:val="decimal"/>
      <w:lvlText w:val="%4."/>
      <w:lvlJc w:val="left"/>
      <w:pPr>
        <w:tabs>
          <w:tab w:val="num" w:pos="709"/>
        </w:tabs>
        <w:ind w:left="3202" w:hanging="360"/>
      </w:pPr>
      <w:rPr>
        <w:b/>
        <w:i w:val="0"/>
        <w:sz w:val="22"/>
        <w:szCs w:val="22"/>
      </w:rPr>
    </w:lvl>
    <w:lvl w:ilvl="4">
      <w:start w:val="1"/>
      <w:numFmt w:val="lowerLetter"/>
      <w:lvlText w:val="%5."/>
      <w:lvlJc w:val="left"/>
      <w:pPr>
        <w:tabs>
          <w:tab w:val="num" w:pos="0"/>
        </w:tabs>
        <w:ind w:left="3922" w:hanging="360"/>
      </w:pPr>
    </w:lvl>
    <w:lvl w:ilvl="5">
      <w:start w:val="1"/>
      <w:numFmt w:val="lowerRoman"/>
      <w:lvlText w:val="%6."/>
      <w:lvlJc w:val="right"/>
      <w:pPr>
        <w:tabs>
          <w:tab w:val="num" w:pos="0"/>
        </w:tabs>
        <w:ind w:left="4642" w:hanging="180"/>
      </w:pPr>
    </w:lvl>
    <w:lvl w:ilvl="6">
      <w:start w:val="1"/>
      <w:numFmt w:val="decimal"/>
      <w:lvlText w:val="%7."/>
      <w:lvlJc w:val="left"/>
      <w:pPr>
        <w:tabs>
          <w:tab w:val="num" w:pos="0"/>
        </w:tabs>
        <w:ind w:left="5362" w:hanging="360"/>
      </w:pPr>
    </w:lvl>
    <w:lvl w:ilvl="7">
      <w:start w:val="1"/>
      <w:numFmt w:val="lowerLetter"/>
      <w:lvlText w:val="%8."/>
      <w:lvlJc w:val="left"/>
      <w:pPr>
        <w:tabs>
          <w:tab w:val="num" w:pos="0"/>
        </w:tabs>
        <w:ind w:left="6082" w:hanging="360"/>
      </w:pPr>
    </w:lvl>
    <w:lvl w:ilvl="8">
      <w:start w:val="1"/>
      <w:numFmt w:val="lowerRoman"/>
      <w:lvlText w:val="%9."/>
      <w:lvlJc w:val="right"/>
      <w:pPr>
        <w:tabs>
          <w:tab w:val="num" w:pos="0"/>
        </w:tabs>
        <w:ind w:left="6802" w:hanging="180"/>
      </w:pPr>
    </w:lvl>
  </w:abstractNum>
  <w:abstractNum w:abstractNumId="11">
    <w:nsid w:val="00000044"/>
    <w:multiLevelType w:val="multilevel"/>
    <w:tmpl w:val="00000044"/>
    <w:name w:val="WW8Num72"/>
    <w:lvl w:ilvl="0">
      <w:start w:val="1"/>
      <w:numFmt w:val="decimal"/>
      <w:lvlText w:val="%1."/>
      <w:lvlJc w:val="left"/>
      <w:pPr>
        <w:tabs>
          <w:tab w:val="num" w:pos="360"/>
        </w:tabs>
        <w:ind w:left="360" w:hanging="360"/>
      </w:pPr>
      <w:rPr>
        <w:rFonts w:cs="Times New Roman"/>
        <w:b w:val="0"/>
        <w:i w:val="0"/>
      </w:rPr>
    </w:lvl>
    <w:lvl w:ilvl="1">
      <w:start w:val="1"/>
      <w:numFmt w:val="lowerLetter"/>
      <w:lvlText w:val="%2)"/>
      <w:lvlJc w:val="left"/>
      <w:pPr>
        <w:tabs>
          <w:tab w:val="num" w:pos="785"/>
        </w:tabs>
        <w:ind w:left="785" w:hanging="360"/>
      </w:pPr>
      <w:rPr>
        <w:rFonts w:ascii="Times New Roman" w:hAnsi="Times New Roman" w:cs="Times New Roman"/>
        <w:b w:val="0"/>
      </w:rPr>
    </w:lvl>
    <w:lvl w:ilvl="2">
      <w:start w:val="1"/>
      <w:numFmt w:val="lowerLetter"/>
      <w:lvlText w:val="%3)"/>
      <w:lvlJc w:val="left"/>
      <w:pPr>
        <w:tabs>
          <w:tab w:val="num" w:pos="1276"/>
        </w:tabs>
        <w:ind w:left="1276" w:hanging="425"/>
      </w:pPr>
      <w:rPr>
        <w:rFonts w:ascii="Symbol" w:hAnsi="Symbol" w:cs="Symbol"/>
        <w:b w:val="0"/>
      </w:rPr>
    </w:lvl>
    <w:lvl w:ilvl="3">
      <w:start w:val="1"/>
      <w:numFmt w:val="bullet"/>
      <w:lvlText w:val="-"/>
      <w:lvlJc w:val="left"/>
      <w:pPr>
        <w:tabs>
          <w:tab w:val="num" w:pos="1701"/>
        </w:tabs>
        <w:ind w:left="1701" w:hanging="425"/>
      </w:pPr>
      <w:rPr>
        <w:rFonts w:ascii="Times New Roman" w:hAnsi="Times New Roman" w:cs="Times New Roman"/>
      </w:rPr>
    </w:lvl>
    <w:lvl w:ilvl="4">
      <w:start w:val="1"/>
      <w:numFmt w:val="bullet"/>
      <w:lvlText w:val=""/>
      <w:lvlJc w:val="left"/>
      <w:pPr>
        <w:tabs>
          <w:tab w:val="num" w:pos="2126"/>
        </w:tabs>
        <w:ind w:left="2126" w:hanging="425"/>
      </w:pPr>
      <w:rPr>
        <w:rFonts w:ascii="Symbol" w:hAnsi="Symbol" w:cs="Symbol"/>
      </w:rPr>
    </w:lvl>
    <w:lvl w:ilvl="5">
      <w:start w:val="1"/>
      <w:numFmt w:val="bullet"/>
      <w:lvlText w:val=""/>
      <w:lvlJc w:val="left"/>
      <w:pPr>
        <w:tabs>
          <w:tab w:val="num" w:pos="2552"/>
        </w:tabs>
        <w:ind w:left="2552" w:hanging="426"/>
      </w:pPr>
      <w:rPr>
        <w:rFonts w:ascii="Symbol" w:hAnsi="Symbol" w:cs="Symbol"/>
      </w:rPr>
    </w:lvl>
    <w:lvl w:ilvl="6">
      <w:start w:val="1"/>
      <w:numFmt w:val="bullet"/>
      <w:lvlText w:val=""/>
      <w:lvlJc w:val="left"/>
      <w:pPr>
        <w:tabs>
          <w:tab w:val="num" w:pos="2977"/>
        </w:tabs>
        <w:ind w:left="2977" w:hanging="425"/>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2">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3">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7">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24">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7">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8">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0">
    <w:nsid w:val="284509AD"/>
    <w:multiLevelType w:val="hybridMultilevel"/>
    <w:tmpl w:val="FA5ADBE4"/>
    <w:lvl w:ilvl="0" w:tplc="04150017">
      <w:start w:val="1"/>
      <w:numFmt w:val="lowerLetter"/>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i w:val="0"/>
        <w:iCs/>
        <w:color w:val="auto"/>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rPr>
        <w:i w:val="0"/>
        <w:iCs/>
      </w:r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E454C8B"/>
    <w:multiLevelType w:val="multilevel"/>
    <w:tmpl w:val="1B307D86"/>
    <w:lvl w:ilvl="0">
      <w:start w:val="1"/>
      <w:numFmt w:val="decimal"/>
      <w:lvlText w:val="%1."/>
      <w:lvlJc w:val="left"/>
      <w:pPr>
        <w:tabs>
          <w:tab w:val="num" w:pos="360"/>
        </w:tabs>
        <w:ind w:left="360" w:hanging="360"/>
      </w:pPr>
      <w:rPr>
        <w:b w:val="0"/>
      </w:rPr>
    </w:lvl>
    <w:lvl w:ilvl="1">
      <w:start w:val="1"/>
      <w:numFmt w:val="lowerLetter"/>
      <w:lvlText w:val="%2)"/>
      <w:lvlJc w:val="left"/>
      <w:pPr>
        <w:ind w:left="720" w:hanging="360"/>
      </w:p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nsid w:val="2F4774F8"/>
    <w:multiLevelType w:val="hybridMultilevel"/>
    <w:tmpl w:val="12105114"/>
    <w:lvl w:ilvl="0" w:tplc="D46E1E96">
      <w:start w:val="1"/>
      <w:numFmt w:val="decimal"/>
      <w:lvlText w:val="%1."/>
      <w:lvlJc w:val="left"/>
      <w:pPr>
        <w:tabs>
          <w:tab w:val="num" w:pos="720"/>
        </w:tabs>
        <w:ind w:left="720" w:hanging="360"/>
      </w:pPr>
      <w:rPr>
        <w:rFonts w:cs="Times New Roman" w:hint="default"/>
        <w:b w:val="0"/>
      </w:rPr>
    </w:lvl>
    <w:lvl w:ilvl="1" w:tplc="1E38CA38">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6">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1">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42">
    <w:nsid w:val="40A00CC6"/>
    <w:multiLevelType w:val="hybridMultilevel"/>
    <w:tmpl w:val="52607F26"/>
    <w:lvl w:ilvl="0" w:tplc="D88C0FFC">
      <w:start w:val="11"/>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5">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6">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8">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nsid w:val="4D8D59E6"/>
    <w:multiLevelType w:val="hybridMultilevel"/>
    <w:tmpl w:val="AA504DEA"/>
    <w:lvl w:ilvl="0" w:tplc="97E6F85C">
      <w:start w:val="1"/>
      <w:numFmt w:val="bullet"/>
      <w:lvlText w:val=""/>
      <w:lvlJc w:val="left"/>
      <w:pPr>
        <w:ind w:left="6032" w:hanging="360"/>
      </w:pPr>
      <w:rPr>
        <w:rFonts w:ascii="Wingdings" w:hAnsi="Wingdings" w:hint="default"/>
        <w:color w:val="auto"/>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51">
    <w:nsid w:val="4D976D8D"/>
    <w:multiLevelType w:val="hybridMultilevel"/>
    <w:tmpl w:val="C3A630CA"/>
    <w:lvl w:ilvl="0" w:tplc="102A9A78">
      <w:start w:val="10"/>
      <w:numFmt w:val="decimal"/>
      <w:lvlText w:val="%1."/>
      <w:lvlJc w:val="left"/>
      <w:pPr>
        <w:ind w:left="504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4">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9">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4">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6">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8">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1">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6">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1">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2">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4">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5">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6">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4"/>
  </w:num>
  <w:num w:numId="2">
    <w:abstractNumId w:val="81"/>
  </w:num>
  <w:num w:numId="3">
    <w:abstractNumId w:val="12"/>
  </w:num>
  <w:num w:numId="4">
    <w:abstractNumId w:val="65"/>
    <w:lvlOverride w:ilvl="0">
      <w:startOverride w:val="1"/>
    </w:lvlOverride>
  </w:num>
  <w:num w:numId="5">
    <w:abstractNumId w:val="44"/>
    <w:lvlOverride w:ilvl="0">
      <w:startOverride w:val="1"/>
    </w:lvlOverride>
  </w:num>
  <w:num w:numId="6">
    <w:abstractNumId w:val="25"/>
  </w:num>
  <w:num w:numId="7">
    <w:abstractNumId w:val="29"/>
  </w:num>
  <w:num w:numId="8">
    <w:abstractNumId w:val="40"/>
  </w:num>
  <w:num w:numId="9">
    <w:abstractNumId w:val="23"/>
  </w:num>
  <w:num w:numId="10">
    <w:abstractNumId w:val="45"/>
  </w:num>
  <w:num w:numId="11">
    <w:abstractNumId w:val="16"/>
  </w:num>
  <w:num w:numId="12">
    <w:abstractNumId w:val="58"/>
  </w:num>
  <w:num w:numId="13">
    <w:abstractNumId w:val="71"/>
  </w:num>
  <w:num w:numId="14">
    <w:abstractNumId w:val="55"/>
  </w:num>
  <w:num w:numId="15">
    <w:abstractNumId w:val="72"/>
  </w:num>
  <w:num w:numId="16">
    <w:abstractNumId w:val="66"/>
  </w:num>
  <w:num w:numId="17">
    <w:abstractNumId w:val="15"/>
  </w:num>
  <w:num w:numId="18">
    <w:abstractNumId w:val="52"/>
  </w:num>
  <w:num w:numId="1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num>
  <w:num w:numId="24">
    <w:abstractNumId w:val="8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86"/>
  </w:num>
  <w:num w:numId="27">
    <w:abstractNumId w:val="4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4"/>
    <w:lvlOverride w:ilvl="0"/>
    <w:lvlOverride w:ilvl="1">
      <w:startOverride w:val="1"/>
    </w:lvlOverride>
    <w:lvlOverride w:ilvl="2"/>
    <w:lvlOverride w:ilvl="3"/>
    <w:lvlOverride w:ilvl="4"/>
    <w:lvlOverride w:ilvl="5"/>
    <w:lvlOverride w:ilvl="6"/>
    <w:lvlOverride w:ilvl="7"/>
    <w:lvlOverride w:ilvl="8"/>
  </w:num>
  <w:num w:numId="29">
    <w:abstractNumId w:val="41"/>
  </w:num>
  <w:num w:numId="30">
    <w:abstractNumId w:val="57"/>
  </w:num>
  <w:num w:numId="3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8"/>
  </w:num>
  <w:num w:numId="34">
    <w:abstractNumId w:val="67"/>
  </w:num>
  <w:num w:numId="3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70"/>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 w:numId="42">
    <w:abstractNumId w:val="75"/>
  </w:num>
  <w:num w:numId="43">
    <w:abstractNumId w:val="20"/>
  </w:num>
  <w:num w:numId="44">
    <w:abstractNumId w:val="8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5">
    <w:abstractNumId w:val="17"/>
  </w:num>
  <w:num w:numId="46">
    <w:abstractNumId w:val="62"/>
  </w:num>
  <w:num w:numId="47">
    <w:abstractNumId w:val="33"/>
  </w:num>
  <w:num w:numId="48">
    <w:abstractNumId w:val="78"/>
  </w:num>
  <w:num w:numId="49">
    <w:abstractNumId w:val="74"/>
  </w:num>
  <w:num w:numId="50">
    <w:abstractNumId w:val="53"/>
  </w:num>
  <w:num w:numId="51">
    <w:abstractNumId w:val="32"/>
  </w:num>
  <w:num w:numId="52">
    <w:abstractNumId w:val="37"/>
  </w:num>
  <w:num w:numId="53">
    <w:abstractNumId w:val="19"/>
  </w:num>
  <w:num w:numId="54">
    <w:abstractNumId w:val="49"/>
  </w:num>
  <w:num w:numId="55">
    <w:abstractNumId w:val="76"/>
  </w:num>
  <w:num w:numId="56">
    <w:abstractNumId w:val="28"/>
  </w:num>
  <w:num w:numId="57">
    <w:abstractNumId w:val="22"/>
  </w:num>
  <w:num w:numId="58">
    <w:abstractNumId w:val="36"/>
  </w:num>
  <w:num w:numId="59">
    <w:abstractNumId w:val="63"/>
  </w:num>
  <w:num w:numId="60">
    <w:abstractNumId w:val="80"/>
  </w:num>
  <w:num w:numId="61">
    <w:abstractNumId w:val="83"/>
  </w:num>
  <w:num w:numId="62">
    <w:abstractNumId w:val="47"/>
  </w:num>
  <w:num w:numId="63">
    <w:abstractNumId w:val="31"/>
  </w:num>
  <w:num w:numId="64">
    <w:abstractNumId w:val="38"/>
  </w:num>
  <w:num w:numId="65">
    <w:abstractNumId w:val="84"/>
  </w:num>
  <w:num w:numId="66">
    <w:abstractNumId w:val="24"/>
  </w:num>
  <w:num w:numId="67">
    <w:abstractNumId w:val="56"/>
  </w:num>
  <w:num w:numId="68">
    <w:abstractNumId w:val="18"/>
  </w:num>
  <w:num w:numId="69">
    <w:abstractNumId w:val="21"/>
  </w:num>
  <w:num w:numId="70">
    <w:abstractNumId w:val="35"/>
  </w:num>
  <w:num w:numId="71">
    <w:abstractNumId w:val="2"/>
  </w:num>
  <w:num w:numId="72">
    <w:abstractNumId w:val="5"/>
  </w:num>
  <w:num w:numId="73">
    <w:abstractNumId w:val="6"/>
  </w:num>
  <w:num w:numId="74">
    <w:abstractNumId w:val="0"/>
  </w:num>
  <w:num w:numId="75">
    <w:abstractNumId w:val="4"/>
  </w:num>
  <w:num w:numId="76">
    <w:abstractNumId w:val="10"/>
  </w:num>
  <w:num w:numId="77">
    <w:abstractNumId w:val="3"/>
  </w:num>
  <w:num w:numId="78">
    <w:abstractNumId w:val="7"/>
  </w:num>
  <w:num w:numId="79">
    <w:abstractNumId w:val="9"/>
  </w:num>
  <w:num w:numId="80">
    <w:abstractNumId w:val="1"/>
  </w:num>
  <w:num w:numId="81">
    <w:abstractNumId w:val="8"/>
  </w:num>
  <w:num w:numId="82">
    <w:abstractNumId w:val="30"/>
  </w:num>
  <w:num w:numId="83">
    <w:abstractNumId w:val="50"/>
  </w:num>
  <w:num w:numId="84">
    <w:abstractNumId w:val="11"/>
  </w:num>
  <w:num w:numId="85">
    <w:abstractNumId w:val="34"/>
  </w:num>
  <w:num w:numId="86">
    <w:abstractNumId w:val="51"/>
  </w:num>
  <w:num w:numId="87">
    <w:abstractNumId w:val="4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6ECA"/>
    <w:rsid w:val="00013AB6"/>
    <w:rsid w:val="0002614B"/>
    <w:rsid w:val="00031DAD"/>
    <w:rsid w:val="00033E97"/>
    <w:rsid w:val="00045E5C"/>
    <w:rsid w:val="000F5856"/>
    <w:rsid w:val="00151230"/>
    <w:rsid w:val="00163DAE"/>
    <w:rsid w:val="00171E0D"/>
    <w:rsid w:val="001932CE"/>
    <w:rsid w:val="001B3B82"/>
    <w:rsid w:val="001D0B52"/>
    <w:rsid w:val="001F248F"/>
    <w:rsid w:val="00215BA1"/>
    <w:rsid w:val="00287544"/>
    <w:rsid w:val="00293880"/>
    <w:rsid w:val="002B266F"/>
    <w:rsid w:val="002F2EF7"/>
    <w:rsid w:val="00301B12"/>
    <w:rsid w:val="00302DCC"/>
    <w:rsid w:val="003138B1"/>
    <w:rsid w:val="00325AFF"/>
    <w:rsid w:val="003404D4"/>
    <w:rsid w:val="0035712B"/>
    <w:rsid w:val="00357145"/>
    <w:rsid w:val="003862FD"/>
    <w:rsid w:val="00394564"/>
    <w:rsid w:val="003A74F1"/>
    <w:rsid w:val="003C6352"/>
    <w:rsid w:val="003F63C3"/>
    <w:rsid w:val="00410235"/>
    <w:rsid w:val="00431B13"/>
    <w:rsid w:val="00435481"/>
    <w:rsid w:val="00436107"/>
    <w:rsid w:val="00462135"/>
    <w:rsid w:val="00470DA1"/>
    <w:rsid w:val="004806B6"/>
    <w:rsid w:val="0048074A"/>
    <w:rsid w:val="00495E3A"/>
    <w:rsid w:val="004B3EF5"/>
    <w:rsid w:val="004C6DEA"/>
    <w:rsid w:val="004D0B0E"/>
    <w:rsid w:val="004E4CF6"/>
    <w:rsid w:val="0050423A"/>
    <w:rsid w:val="00504A22"/>
    <w:rsid w:val="00524C9B"/>
    <w:rsid w:val="00581110"/>
    <w:rsid w:val="005D2692"/>
    <w:rsid w:val="00606072"/>
    <w:rsid w:val="00623FA6"/>
    <w:rsid w:val="0065205A"/>
    <w:rsid w:val="00657804"/>
    <w:rsid w:val="006719BA"/>
    <w:rsid w:val="00675BAB"/>
    <w:rsid w:val="006771DB"/>
    <w:rsid w:val="0068640A"/>
    <w:rsid w:val="00690576"/>
    <w:rsid w:val="006B5AE9"/>
    <w:rsid w:val="006C315B"/>
    <w:rsid w:val="006D67C0"/>
    <w:rsid w:val="007115A8"/>
    <w:rsid w:val="00746A4E"/>
    <w:rsid w:val="00764E86"/>
    <w:rsid w:val="007764F8"/>
    <w:rsid w:val="00783914"/>
    <w:rsid w:val="007B05FA"/>
    <w:rsid w:val="007D5ED9"/>
    <w:rsid w:val="007D6144"/>
    <w:rsid w:val="00825D9B"/>
    <w:rsid w:val="0083637C"/>
    <w:rsid w:val="008D03E9"/>
    <w:rsid w:val="0092214C"/>
    <w:rsid w:val="00942C64"/>
    <w:rsid w:val="00976BB2"/>
    <w:rsid w:val="009A0786"/>
    <w:rsid w:val="009A476C"/>
    <w:rsid w:val="009F2142"/>
    <w:rsid w:val="009F7B2A"/>
    <w:rsid w:val="00A10139"/>
    <w:rsid w:val="00A219FA"/>
    <w:rsid w:val="00A35DE3"/>
    <w:rsid w:val="00A44219"/>
    <w:rsid w:val="00A53774"/>
    <w:rsid w:val="00A5640C"/>
    <w:rsid w:val="00A57EB2"/>
    <w:rsid w:val="00A93669"/>
    <w:rsid w:val="00A9615A"/>
    <w:rsid w:val="00AA5198"/>
    <w:rsid w:val="00AF2E32"/>
    <w:rsid w:val="00B014A0"/>
    <w:rsid w:val="00B21A9F"/>
    <w:rsid w:val="00B5160A"/>
    <w:rsid w:val="00B625CB"/>
    <w:rsid w:val="00B80E31"/>
    <w:rsid w:val="00BB45F9"/>
    <w:rsid w:val="00BE00C7"/>
    <w:rsid w:val="00BF06D6"/>
    <w:rsid w:val="00BF6E6A"/>
    <w:rsid w:val="00BF7861"/>
    <w:rsid w:val="00C956A0"/>
    <w:rsid w:val="00CA0228"/>
    <w:rsid w:val="00CB04CB"/>
    <w:rsid w:val="00CF4C5C"/>
    <w:rsid w:val="00D12918"/>
    <w:rsid w:val="00D35D4B"/>
    <w:rsid w:val="00D46DCF"/>
    <w:rsid w:val="00D5458D"/>
    <w:rsid w:val="00D65AA2"/>
    <w:rsid w:val="00D86775"/>
    <w:rsid w:val="00D95D38"/>
    <w:rsid w:val="00DE4ED2"/>
    <w:rsid w:val="00E23CBF"/>
    <w:rsid w:val="00E61631"/>
    <w:rsid w:val="00E616AC"/>
    <w:rsid w:val="00EC2261"/>
    <w:rsid w:val="00EE40E9"/>
    <w:rsid w:val="00F66B73"/>
    <w:rsid w:val="00F8485B"/>
    <w:rsid w:val="00F84C78"/>
    <w:rsid w:val="00F856CB"/>
    <w:rsid w:val="00FA14B2"/>
    <w:rsid w:val="00FC03BC"/>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99"/>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99"/>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64922">
      <w:bodyDiv w:val="1"/>
      <w:marLeft w:val="0"/>
      <w:marRight w:val="0"/>
      <w:marTop w:val="0"/>
      <w:marBottom w:val="0"/>
      <w:divBdr>
        <w:top w:val="none" w:sz="0" w:space="0" w:color="auto"/>
        <w:left w:val="none" w:sz="0" w:space="0" w:color="auto"/>
        <w:bottom w:val="none" w:sz="0" w:space="0" w:color="auto"/>
        <w:right w:val="none" w:sz="0" w:space="0" w:color="auto"/>
      </w:divBdr>
    </w:div>
    <w:div w:id="1367608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2.emf"/><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image" Target="media/image10.emf"/><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emf"/><Relationship Id="rId33" Type="http://schemas.openxmlformats.org/officeDocument/2006/relationships/image" Target="media/image9.emf"/><Relationship Id="rId38" Type="http://schemas.openxmlformats.org/officeDocument/2006/relationships/hyperlink" Target="https://korporacja.pgg.pl/dostawcy/przetargi" TargetMode="Externa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5.emf"/><Relationship Id="rId41"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w.miklasz@pgg.pl" TargetMode="Externa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4.emf"/><Relationship Id="rId36"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7.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image" Target="media/image1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1</Pages>
  <Words>18227</Words>
  <Characters>109364</Characters>
  <Application>Microsoft Office Word</Application>
  <DocSecurity>0</DocSecurity>
  <Lines>911</Lines>
  <Paragraphs>254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127337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Witold Mikłasz</cp:lastModifiedBy>
  <cp:revision>71</cp:revision>
  <cp:lastPrinted>2025-05-26T08:10:00Z</cp:lastPrinted>
  <dcterms:created xsi:type="dcterms:W3CDTF">2022-12-20T08:03:00Z</dcterms:created>
  <dcterms:modified xsi:type="dcterms:W3CDTF">2025-05-26T08:11:00Z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